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D94D10" w:rsidRPr="00C75F6C" w:rsidRDefault="00D94D10" w:rsidP="00AC7451">
      <w:pPr>
        <w:spacing w:after="0"/>
        <w:contextualSpacing/>
        <w:rPr>
          <w:rFonts w:cs="B Mitra"/>
        </w:rPr>
      </w:pPr>
    </w:p>
    <w:p w:rsidR="00200489" w:rsidRPr="00622698" w:rsidRDefault="00200489" w:rsidP="00AC7451">
      <w:pPr>
        <w:bidi/>
        <w:spacing w:after="0" w:line="800" w:lineRule="exact"/>
        <w:jc w:val="center"/>
        <w:rPr>
          <w:rFonts w:cs="2  Majid Shadow"/>
          <w:bCs/>
          <w:noProof/>
          <w:sz w:val="40"/>
          <w:szCs w:val="40"/>
          <w:lang w:bidi="ar-SA"/>
        </w:rPr>
      </w:pPr>
      <w:r w:rsidRPr="00622698">
        <w:rPr>
          <w:rFonts w:cs="2  Majid Shadow" w:hint="cs"/>
          <w:bCs/>
          <w:noProof/>
          <w:sz w:val="40"/>
          <w:szCs w:val="40"/>
          <w:rtl/>
          <w:lang w:bidi="ar-SA"/>
        </w:rPr>
        <w:t>وزارت تعاون،کارورفاه اجتماعی</w:t>
      </w:r>
    </w:p>
    <w:p w:rsidR="00200489" w:rsidRPr="00622698" w:rsidRDefault="00200489" w:rsidP="00AC7451">
      <w:pPr>
        <w:bidi/>
        <w:spacing w:after="0" w:line="800" w:lineRule="exact"/>
        <w:jc w:val="center"/>
        <w:rPr>
          <w:rFonts w:cs="2  Majid Shadow"/>
          <w:bCs/>
          <w:noProof/>
          <w:sz w:val="44"/>
          <w:szCs w:val="44"/>
          <w:rtl/>
        </w:rPr>
      </w:pPr>
      <w:r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 xml:space="preserve">معاونت </w:t>
      </w:r>
      <w:r w:rsidR="003529C0"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 xml:space="preserve">امورحقوقی، مجلس </w:t>
      </w:r>
      <w:r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>و</w:t>
      </w:r>
      <w:r w:rsidR="003529C0"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 xml:space="preserve"> </w:t>
      </w:r>
      <w:r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>استان</w:t>
      </w:r>
      <w:r w:rsidR="003529C0"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 xml:space="preserve"> </w:t>
      </w:r>
      <w:r w:rsidRPr="00622698">
        <w:rPr>
          <w:rFonts w:cs="2  Majid Shadow" w:hint="cs"/>
          <w:bCs/>
          <w:noProof/>
          <w:sz w:val="44"/>
          <w:szCs w:val="44"/>
          <w:rtl/>
          <w:lang w:bidi="ar-SA"/>
        </w:rPr>
        <w:t>ها</w:t>
      </w:r>
    </w:p>
    <w:p w:rsidR="00423AC3" w:rsidRPr="00C75F6C" w:rsidRDefault="00423AC3" w:rsidP="00AC7451">
      <w:pPr>
        <w:spacing w:after="0"/>
        <w:contextualSpacing/>
        <w:rPr>
          <w:rFonts w:cs="B Mitra"/>
        </w:rPr>
      </w:pPr>
    </w:p>
    <w:p w:rsidR="00423AC3" w:rsidRPr="00C75F6C" w:rsidRDefault="00423AC3" w:rsidP="00AC7451">
      <w:pPr>
        <w:spacing w:after="0"/>
        <w:contextualSpacing/>
        <w:rPr>
          <w:rFonts w:cs="B Mitra"/>
        </w:rPr>
      </w:pPr>
    </w:p>
    <w:p w:rsidR="00423AC3" w:rsidRPr="00C75F6C" w:rsidRDefault="00423AC3" w:rsidP="00AC7451">
      <w:pPr>
        <w:spacing w:after="0"/>
        <w:contextualSpacing/>
        <w:rPr>
          <w:rFonts w:cs="B Mitra"/>
        </w:rPr>
      </w:pPr>
    </w:p>
    <w:p w:rsidR="00CA5FBE" w:rsidRPr="00C75F6C" w:rsidRDefault="00CA5FBE" w:rsidP="00AC7451">
      <w:pPr>
        <w:spacing w:after="0"/>
        <w:contextualSpacing/>
        <w:rPr>
          <w:rFonts w:cs="B Mitra"/>
        </w:rPr>
      </w:pPr>
    </w:p>
    <w:p w:rsidR="0074536C" w:rsidRPr="00C75F6C" w:rsidRDefault="0074536C" w:rsidP="00AC7451">
      <w:pPr>
        <w:spacing w:after="0"/>
        <w:contextualSpacing/>
        <w:rPr>
          <w:rFonts w:cs="B Mitra"/>
          <w:sz w:val="28"/>
          <w:szCs w:val="28"/>
          <w:rtl/>
          <w:lang w:bidi="fa-IR"/>
        </w:rPr>
      </w:pPr>
    </w:p>
    <w:p w:rsidR="00765B57" w:rsidRPr="00C75F6C" w:rsidRDefault="00B50051" w:rsidP="00AC7451">
      <w:pPr>
        <w:spacing w:after="0"/>
        <w:contextualSpacing/>
        <w:rPr>
          <w:rFonts w:cs="B Mitra"/>
          <w:sz w:val="28"/>
          <w:szCs w:val="28"/>
          <w:lang w:bidi="fa-IR"/>
        </w:rPr>
      </w:pPr>
      <w:r>
        <w:rPr>
          <w:rFonts w:cs="B Mitra"/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2428240</wp:posOffset>
                </wp:positionV>
                <wp:extent cx="6707505" cy="3781425"/>
                <wp:effectExtent l="0" t="0" r="0" b="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378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859A9" w:rsidRDefault="000859A9" w:rsidP="00622DE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Jadid"/>
                                <w:bCs/>
                                <w:color w:val="9B2D1F" w:themeColor="accent2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</w:p>
                          <w:p w:rsidR="000859A9" w:rsidRPr="004A5E42" w:rsidRDefault="000859A9" w:rsidP="007B29C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cs="B Jadid"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 w:rsidRPr="004A5E42">
                              <w:rPr>
                                <w:rFonts w:cs="B Jadid" w:hint="cs"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 xml:space="preserve">بانک اطلاعات </w:t>
                            </w:r>
                          </w:p>
                          <w:p w:rsidR="000859A9" w:rsidRPr="004A5E42" w:rsidRDefault="000859A9" w:rsidP="007B29C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cs="2  Majid Shadow"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4A5E42">
                              <w:rPr>
                                <w:rFonts w:cs="2  Majid Shadow" w:hint="cs"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مدیران کل، مدیران زیر مجموعه و روسای ادارات</w:t>
                            </w:r>
                          </w:p>
                          <w:p w:rsidR="000859A9" w:rsidRPr="004A5E42" w:rsidRDefault="000859A9" w:rsidP="007B29C9">
                            <w:pPr>
                              <w:bidi/>
                              <w:spacing w:after="0" w:line="360" w:lineRule="auto"/>
                              <w:jc w:val="center"/>
                              <w:rPr>
                                <w:rFonts w:cs="2  Majid Shadow"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</w:pPr>
                            <w:r w:rsidRPr="004A5E42">
                              <w:rPr>
                                <w:rFonts w:cs="2  Majid Shadow" w:hint="cs"/>
                                <w:bCs/>
                                <w:color w:val="FF0000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اداره کل تعاون، کار و رفاه اجتماعی استان</w:t>
                            </w:r>
                          </w:p>
                          <w:p w:rsidR="000859A9" w:rsidRPr="004A5E42" w:rsidRDefault="000859A9" w:rsidP="0003196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2  Jadid"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2  Jadid" w:hint="cs"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bidi="fa-IR"/>
                              </w:rPr>
                              <w:t>بوشهر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476.95pt;margin-top:191.2pt;width:528.15pt;height:297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" filled="f" stroked="f">
                <v:textbox>
                  <w:txbxContent>
                    <w:p w:rsidR="000859A9" w:rsidRDefault="000859A9" w:rsidP="00622DEC">
                      <w:pPr>
                        <w:bidi/>
                        <w:spacing w:after="0" w:line="240" w:lineRule="auto"/>
                        <w:jc w:val="center"/>
                        <w:rPr>
                          <w:rFonts w:cs="B Jadid"/>
                          <w:bCs/>
                          <w:color w:val="9B2D1F" w:themeColor="accent2"/>
                          <w:sz w:val="56"/>
                          <w:szCs w:val="56"/>
                          <w:rtl/>
                          <w:lang w:bidi="fa-IR"/>
                        </w:rPr>
                      </w:pPr>
                    </w:p>
                    <w:p w:rsidR="000859A9" w:rsidRPr="004A5E42" w:rsidRDefault="000859A9" w:rsidP="007B29C9">
                      <w:pPr>
                        <w:bidi/>
                        <w:spacing w:after="0" w:line="360" w:lineRule="auto"/>
                        <w:jc w:val="center"/>
                        <w:rPr>
                          <w:rFonts w:cs="B Jadid"/>
                          <w:bCs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</w:pPr>
                      <w:r w:rsidRPr="004A5E42">
                        <w:rPr>
                          <w:rFonts w:cs="B Jadid" w:hint="cs"/>
                          <w:bCs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 xml:space="preserve">بانک اطلاعات </w:t>
                      </w:r>
                    </w:p>
                    <w:p w:rsidR="000859A9" w:rsidRPr="004A5E42" w:rsidRDefault="000859A9" w:rsidP="007B29C9">
                      <w:pPr>
                        <w:bidi/>
                        <w:spacing w:after="0" w:line="360" w:lineRule="auto"/>
                        <w:jc w:val="center"/>
                        <w:rPr>
                          <w:rFonts w:cs="2  Majid Shadow"/>
                          <w:bCs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4A5E42">
                        <w:rPr>
                          <w:rFonts w:cs="2  Majid Shadow" w:hint="cs"/>
                          <w:bCs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مدیران کل، مدیران زیر مجموعه و روسای ادارات</w:t>
                      </w:r>
                    </w:p>
                    <w:p w:rsidR="000859A9" w:rsidRPr="004A5E42" w:rsidRDefault="000859A9" w:rsidP="007B29C9">
                      <w:pPr>
                        <w:bidi/>
                        <w:spacing w:after="0" w:line="360" w:lineRule="auto"/>
                        <w:jc w:val="center"/>
                        <w:rPr>
                          <w:rFonts w:cs="2  Majid Shadow"/>
                          <w:bCs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</w:pPr>
                      <w:r w:rsidRPr="004A5E42">
                        <w:rPr>
                          <w:rFonts w:cs="2  Majid Shadow" w:hint="cs"/>
                          <w:bCs/>
                          <w:color w:val="FF0000"/>
                          <w:sz w:val="52"/>
                          <w:szCs w:val="52"/>
                          <w:rtl/>
                          <w:lang w:bidi="fa-IR"/>
                        </w:rPr>
                        <w:t>اداره کل تعاون، کار و رفاه اجتماعی استان</w:t>
                      </w:r>
                    </w:p>
                    <w:p w:rsidR="000859A9" w:rsidRPr="004A5E42" w:rsidRDefault="000859A9" w:rsidP="0003196E">
                      <w:pPr>
                        <w:bidi/>
                        <w:spacing w:after="0" w:line="240" w:lineRule="auto"/>
                        <w:jc w:val="center"/>
                        <w:rPr>
                          <w:rFonts w:cs="2  Jadid"/>
                          <w:bCs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</w:pPr>
                      <w:r>
                        <w:rPr>
                          <w:rFonts w:cs="2  Jadid" w:hint="cs"/>
                          <w:bCs/>
                          <w:color w:val="FF0000"/>
                          <w:sz w:val="56"/>
                          <w:szCs w:val="56"/>
                          <w:rtl/>
                          <w:lang w:bidi="fa-IR"/>
                        </w:rPr>
                        <w:t>بوشهر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74536C" w:rsidRPr="00C75F6C" w:rsidRDefault="0074536C" w:rsidP="00AC7451">
      <w:pPr>
        <w:spacing w:after="0"/>
        <w:contextualSpacing/>
        <w:rPr>
          <w:rFonts w:cs="B Mitra"/>
          <w:sz w:val="28"/>
          <w:szCs w:val="28"/>
          <w:lang w:bidi="fa-IR"/>
        </w:rPr>
      </w:pPr>
    </w:p>
    <w:p w:rsidR="0074536C" w:rsidRPr="00C75F6C" w:rsidRDefault="0074536C" w:rsidP="00AC7451">
      <w:pPr>
        <w:spacing w:after="0"/>
        <w:contextualSpacing/>
        <w:rPr>
          <w:rFonts w:cs="B Mitra"/>
          <w:sz w:val="28"/>
          <w:szCs w:val="28"/>
          <w:lang w:bidi="fa-IR"/>
        </w:rPr>
      </w:pPr>
    </w:p>
    <w:p w:rsidR="0074536C" w:rsidRPr="00C75F6C" w:rsidRDefault="0074536C" w:rsidP="00AC7451">
      <w:pPr>
        <w:spacing w:after="0"/>
        <w:contextualSpacing/>
        <w:rPr>
          <w:rFonts w:cs="B Mitra"/>
          <w:sz w:val="28"/>
          <w:szCs w:val="28"/>
          <w:lang w:bidi="fa-IR"/>
        </w:rPr>
      </w:pPr>
    </w:p>
    <w:p w:rsidR="0074536C" w:rsidRPr="00C75F6C" w:rsidRDefault="0074536C" w:rsidP="00AC7451">
      <w:pPr>
        <w:spacing w:after="0"/>
        <w:contextualSpacing/>
        <w:rPr>
          <w:rFonts w:cs="B Mitra"/>
          <w:sz w:val="28"/>
          <w:szCs w:val="28"/>
          <w:rtl/>
          <w:lang w:bidi="fa-IR"/>
        </w:rPr>
      </w:pPr>
    </w:p>
    <w:p w:rsidR="00667EFB" w:rsidRPr="00C75F6C" w:rsidRDefault="00667EFB" w:rsidP="00AC7451">
      <w:pPr>
        <w:spacing w:after="0"/>
        <w:contextualSpacing/>
        <w:rPr>
          <w:rFonts w:cs="B Mitra"/>
          <w:sz w:val="28"/>
          <w:szCs w:val="28"/>
          <w:rtl/>
          <w:lang w:bidi="fa-IR"/>
        </w:rPr>
      </w:pPr>
    </w:p>
    <w:p w:rsidR="00667EFB" w:rsidRPr="00C75F6C" w:rsidRDefault="00667EFB" w:rsidP="00AC7451">
      <w:pPr>
        <w:bidi/>
        <w:spacing w:after="0"/>
        <w:contextualSpacing/>
        <w:rPr>
          <w:rFonts w:cs="B Mitra"/>
          <w:b/>
          <w:bCs/>
          <w:sz w:val="20"/>
          <w:rtl/>
          <w:lang w:bidi="fa-IR"/>
        </w:rPr>
      </w:pPr>
    </w:p>
    <w:p w:rsidR="00667EFB" w:rsidRPr="00C75F6C" w:rsidRDefault="00667EFB" w:rsidP="00AC7451">
      <w:pPr>
        <w:bidi/>
        <w:spacing w:after="0"/>
        <w:contextualSpacing/>
        <w:rPr>
          <w:rFonts w:cs="B Mitra"/>
          <w:b/>
          <w:bCs/>
          <w:sz w:val="20"/>
          <w:rtl/>
          <w:lang w:bidi="fa-IR"/>
        </w:rPr>
      </w:pPr>
    </w:p>
    <w:p w:rsidR="00667EFB" w:rsidRPr="00C75F6C" w:rsidRDefault="00667EFB" w:rsidP="00AC7451">
      <w:pPr>
        <w:bidi/>
        <w:spacing w:after="0"/>
        <w:contextualSpacing/>
        <w:rPr>
          <w:rFonts w:cs="B Mitra"/>
          <w:b/>
          <w:bCs/>
          <w:sz w:val="20"/>
          <w:rtl/>
          <w:lang w:bidi="fa-IR"/>
        </w:rPr>
      </w:pPr>
    </w:p>
    <w:p w:rsidR="00667EFB" w:rsidRPr="00C75F6C" w:rsidRDefault="00667EFB" w:rsidP="00AC7451">
      <w:pPr>
        <w:bidi/>
        <w:spacing w:after="0"/>
        <w:contextualSpacing/>
        <w:rPr>
          <w:rFonts w:cs="B Mitra"/>
          <w:b/>
          <w:bCs/>
          <w:sz w:val="20"/>
          <w:lang w:bidi="fa-IR"/>
        </w:rPr>
      </w:pPr>
    </w:p>
    <w:p w:rsidR="00F10B57" w:rsidRPr="00C75F6C" w:rsidRDefault="00F10B57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rtl/>
          <w:lang w:bidi="fa-IR"/>
        </w:rPr>
      </w:pPr>
    </w:p>
    <w:p w:rsidR="00622DEC" w:rsidRPr="00C75F6C" w:rsidRDefault="00622DEC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lang w:bidi="fa-IR"/>
        </w:rPr>
      </w:pPr>
    </w:p>
    <w:p w:rsidR="004D33B4" w:rsidRPr="00C75F6C" w:rsidRDefault="004D33B4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rtl/>
          <w:lang w:bidi="fa-IR"/>
        </w:rPr>
      </w:pPr>
    </w:p>
    <w:p w:rsidR="00A353C9" w:rsidRPr="00C75F6C" w:rsidRDefault="00A353C9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rtl/>
          <w:lang w:bidi="fa-IR"/>
        </w:rPr>
      </w:pPr>
    </w:p>
    <w:p w:rsidR="00A353C9" w:rsidRPr="00C75F6C" w:rsidRDefault="00A353C9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rtl/>
          <w:lang w:bidi="fa-IR"/>
        </w:rPr>
      </w:pPr>
    </w:p>
    <w:p w:rsidR="00A353C9" w:rsidRPr="00C75F6C" w:rsidRDefault="00A353C9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rtl/>
          <w:lang w:bidi="fa-IR"/>
        </w:rPr>
      </w:pPr>
    </w:p>
    <w:p w:rsidR="00A353C9" w:rsidRDefault="00A353C9" w:rsidP="00AC7451">
      <w:pPr>
        <w:pStyle w:val="ListParagraph"/>
        <w:bidi/>
        <w:spacing w:after="0" w:line="240" w:lineRule="auto"/>
        <w:ind w:left="0"/>
        <w:jc w:val="center"/>
        <w:rPr>
          <w:rFonts w:cs="B Mitra"/>
          <w:b/>
          <w:bCs/>
          <w:sz w:val="20"/>
          <w:rtl/>
          <w:lang w:bidi="fa-IR"/>
        </w:rPr>
      </w:pPr>
    </w:p>
    <w:p w:rsidR="00200489" w:rsidRPr="00C75F6C" w:rsidRDefault="00200489" w:rsidP="00AC7451">
      <w:pPr>
        <w:pStyle w:val="ListParagraph"/>
        <w:bidi/>
        <w:spacing w:after="0" w:line="240" w:lineRule="auto"/>
        <w:ind w:left="0"/>
        <w:rPr>
          <w:rFonts w:cs="B Mitra"/>
          <w:b/>
          <w:bCs/>
          <w:sz w:val="20"/>
          <w:lang w:bidi="fa-IR"/>
        </w:rPr>
      </w:pPr>
    </w:p>
    <w:p w:rsidR="00622698" w:rsidRDefault="00622698" w:rsidP="00622698">
      <w:pPr>
        <w:bidi/>
        <w:spacing w:after="0" w:line="800" w:lineRule="exact"/>
        <w:jc w:val="center"/>
        <w:rPr>
          <w:rFonts w:cs="2  Majid Shadow"/>
          <w:bCs/>
          <w:noProof/>
          <w:sz w:val="40"/>
          <w:szCs w:val="40"/>
          <w:rtl/>
          <w:lang w:bidi="fa-IR"/>
        </w:rPr>
      </w:pPr>
    </w:p>
    <w:p w:rsidR="00622698" w:rsidRPr="00622698" w:rsidRDefault="00622698" w:rsidP="00622698">
      <w:pPr>
        <w:bidi/>
        <w:spacing w:after="0" w:line="800" w:lineRule="exact"/>
        <w:jc w:val="center"/>
        <w:rPr>
          <w:rFonts w:cs="2  Majid Shadow"/>
          <w:bCs/>
          <w:noProof/>
          <w:sz w:val="40"/>
          <w:szCs w:val="40"/>
          <w:rtl/>
          <w:lang w:bidi="ar-SA"/>
        </w:rPr>
      </w:pPr>
    </w:p>
    <w:tbl>
      <w:tblPr>
        <w:tblStyle w:val="TableGrid"/>
        <w:bidiVisual/>
        <w:tblW w:w="12333" w:type="dxa"/>
        <w:tblInd w:w="-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33"/>
      </w:tblGrid>
      <w:tr w:rsidR="00622698" w:rsidTr="00622698">
        <w:trPr>
          <w:trHeight w:val="1767"/>
        </w:trPr>
        <w:tc>
          <w:tcPr>
            <w:tcW w:w="12333" w:type="dxa"/>
            <w:shd w:val="clear" w:color="auto" w:fill="FFFF66"/>
            <w:vAlign w:val="center"/>
          </w:tcPr>
          <w:p w:rsidR="00622698" w:rsidRPr="00622698" w:rsidRDefault="00622698" w:rsidP="00622698">
            <w:pPr>
              <w:bidi/>
              <w:spacing w:after="0" w:line="800" w:lineRule="exact"/>
              <w:jc w:val="center"/>
              <w:rPr>
                <w:rFonts w:cs="2  Majid Shadow"/>
                <w:bCs/>
                <w:noProof/>
                <w:sz w:val="40"/>
                <w:szCs w:val="40"/>
                <w:lang w:bidi="ar-SA"/>
              </w:rPr>
            </w:pPr>
            <w:r w:rsidRPr="00622698">
              <w:rPr>
                <w:rFonts w:cs="2  Majid Shadow" w:hint="cs"/>
                <w:bCs/>
                <w:noProof/>
                <w:sz w:val="40"/>
                <w:szCs w:val="40"/>
                <w:rtl/>
                <w:lang w:bidi="ar-SA"/>
              </w:rPr>
              <w:t xml:space="preserve">مدیریت </w:t>
            </w:r>
            <w:r>
              <w:rPr>
                <w:rFonts w:cs="2  Majid Shadow" w:hint="cs"/>
                <w:bCs/>
                <w:noProof/>
                <w:sz w:val="40"/>
                <w:szCs w:val="40"/>
                <w:rtl/>
                <w:lang w:bidi="ar-SA"/>
              </w:rPr>
              <w:t>امور</w:t>
            </w:r>
            <w:r w:rsidRPr="00622698">
              <w:rPr>
                <w:rFonts w:cs="2  Majid Shadow" w:hint="cs"/>
                <w:bCs/>
                <w:noProof/>
                <w:sz w:val="40"/>
                <w:szCs w:val="40"/>
                <w:rtl/>
                <w:lang w:bidi="ar-SA"/>
              </w:rPr>
              <w:t>استان ها</w:t>
            </w:r>
          </w:p>
          <w:p w:rsidR="00622698" w:rsidRDefault="00BD37BC" w:rsidP="00622698">
            <w:pPr>
              <w:bidi/>
              <w:spacing w:after="0" w:line="800" w:lineRule="exact"/>
              <w:jc w:val="center"/>
              <w:rPr>
                <w:rFonts w:cs="2  Majid Shadow"/>
                <w:bCs/>
                <w:noProof/>
                <w:sz w:val="40"/>
                <w:szCs w:val="40"/>
                <w:rtl/>
                <w:lang w:bidi="ar-SA"/>
              </w:rPr>
            </w:pPr>
            <w:r>
              <w:rPr>
                <w:rFonts w:cs="2  Majid Shadow" w:hint="cs"/>
                <w:bCs/>
                <w:noProof/>
                <w:sz w:val="40"/>
                <w:szCs w:val="40"/>
                <w:rtl/>
                <w:lang w:bidi="ar-SA"/>
              </w:rPr>
              <w:t>خرداد</w:t>
            </w:r>
            <w:r w:rsidR="00622698" w:rsidRPr="00622698">
              <w:rPr>
                <w:rFonts w:cs="2  Majid Shadow" w:hint="cs"/>
                <w:bCs/>
                <w:noProof/>
                <w:sz w:val="40"/>
                <w:szCs w:val="40"/>
                <w:rtl/>
                <w:lang w:bidi="ar-SA"/>
              </w:rPr>
              <w:t>ماه 1403</w:t>
            </w:r>
          </w:p>
        </w:tc>
      </w:tr>
    </w:tbl>
    <w:p w:rsidR="00AC7451" w:rsidRDefault="00AC7451" w:rsidP="00AC7451">
      <w:pPr>
        <w:bidi/>
        <w:spacing w:after="0" w:line="240" w:lineRule="auto"/>
        <w:rPr>
          <w:rFonts w:cs="B Mitra"/>
          <w:noProof/>
          <w:sz w:val="20"/>
          <w:rtl/>
          <w:lang w:bidi="fa-IR"/>
        </w:rPr>
      </w:pPr>
    </w:p>
    <w:p w:rsidR="00072798" w:rsidRDefault="00072798" w:rsidP="00072798">
      <w:pPr>
        <w:bidi/>
        <w:spacing w:after="0" w:line="240" w:lineRule="auto"/>
        <w:rPr>
          <w:rFonts w:cs="B Mitra"/>
          <w:noProof/>
          <w:sz w:val="20"/>
          <w:rtl/>
          <w:lang w:bidi="fa-IR"/>
        </w:rPr>
      </w:pPr>
    </w:p>
    <w:p w:rsidR="00072798" w:rsidRDefault="00072798" w:rsidP="00072798">
      <w:pPr>
        <w:bidi/>
        <w:spacing w:after="0" w:line="240" w:lineRule="auto"/>
        <w:rPr>
          <w:rFonts w:cs="B Mitra"/>
          <w:noProof/>
          <w:sz w:val="20"/>
          <w:rtl/>
          <w:lang w:bidi="fa-IR"/>
        </w:rPr>
      </w:pPr>
    </w:p>
    <w:p w:rsidR="00AC7451" w:rsidRDefault="00AC7451" w:rsidP="00AC7451">
      <w:pPr>
        <w:spacing w:after="200"/>
        <w:rPr>
          <w:rFonts w:cs="B Mitra"/>
          <w:noProof/>
          <w:sz w:val="28"/>
          <w:szCs w:val="28"/>
          <w:lang w:bidi="fa-IR"/>
        </w:rPr>
      </w:pPr>
    </w:p>
    <w:p w:rsidR="00AC7451" w:rsidRPr="00AC7451" w:rsidRDefault="00AC7451" w:rsidP="00AC7451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rtl/>
          <w:lang w:bidi="fa-IR"/>
        </w:rPr>
        <w:sectPr w:rsidR="00AC7451" w:rsidRPr="00AC7451" w:rsidSect="00622698"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 w:code="1"/>
          <w:pgMar w:top="1276" w:right="851" w:bottom="720" w:left="851" w:header="720" w:footer="0" w:gutter="0"/>
          <w:cols w:space="360"/>
          <w:titlePg/>
          <w:docGrid w:linePitch="360"/>
        </w:sectPr>
      </w:pPr>
    </w:p>
    <w:p w:rsidR="00136CFE" w:rsidRPr="00236154" w:rsidRDefault="00136CFE" w:rsidP="00136CFE">
      <w:pPr>
        <w:pStyle w:val="ListParagraph"/>
        <w:numPr>
          <w:ilvl w:val="0"/>
          <w:numId w:val="6"/>
        </w:numPr>
        <w:bidi/>
        <w:spacing w:after="0" w:line="240" w:lineRule="auto"/>
        <w:ind w:left="0" w:firstLine="0"/>
        <w:rPr>
          <w:rFonts w:cs="B Nazanin"/>
          <w:b/>
          <w:bCs/>
          <w:noProof/>
          <w:sz w:val="28"/>
          <w:szCs w:val="28"/>
          <w:lang w:bidi="fa-IR"/>
        </w:rPr>
      </w:pPr>
      <w:r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 xml:space="preserve">فرم اطلاعات 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مدیریت....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136CFE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نام و نام خانوادگی:</w:t>
            </w:r>
            <w:r w:rsidR="007B36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</w:t>
            </w:r>
            <w:r w:rsidR="007B36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رضا محمودی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7B36C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  <w:t>عنوان پست:</w:t>
            </w:r>
            <w:r w:rsidR="007748CA"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  <w:t xml:space="preserve"> </w:t>
            </w:r>
            <w:r w:rsidR="007B36CC"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  <w:t>سرپرست بهزیستی استان</w:t>
            </w:r>
          </w:p>
        </w:tc>
        <w:tc>
          <w:tcPr>
            <w:tcW w:w="1481" w:type="pct"/>
            <w:vMerge w:val="restart"/>
            <w:vAlign w:val="center"/>
          </w:tcPr>
          <w:p w:rsidR="00136CFE" w:rsidRPr="00B50051" w:rsidRDefault="007B36CC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Cs w:val="22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B36CC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711488" behindDoc="0" locked="0" layoutInCell="1" allowOverlap="1" wp14:anchorId="1CF62E52" wp14:editId="2B5BC22D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250825</wp:posOffset>
                  </wp:positionV>
                  <wp:extent cx="1378585" cy="1590675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6CFE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7B36CC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تاریخ تولد:</w:t>
            </w:r>
            <w:r w:rsidR="007B36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6/1/58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مدرک تحصیلی:</w:t>
            </w:r>
            <w:r w:rsidR="007748CA">
              <w:rPr>
                <w:rFonts w:cs="B Nazanin" w:hint="cs"/>
                <w:szCs w:val="22"/>
                <w:rtl/>
                <w:lang w:bidi="fa-IR"/>
              </w:rPr>
              <w:t xml:space="preserve"> دکتری</w:t>
            </w:r>
            <w:r w:rsidR="007B36CC">
              <w:rPr>
                <w:rFonts w:cs="B Nazanin" w:hint="cs"/>
                <w:szCs w:val="22"/>
                <w:rtl/>
                <w:lang w:bidi="fa-IR"/>
              </w:rPr>
              <w:t xml:space="preserve"> تخصصی</w:t>
            </w:r>
          </w:p>
        </w:tc>
        <w:tc>
          <w:tcPr>
            <w:tcW w:w="1481" w:type="pct"/>
            <w:vMerge/>
            <w:vAlign w:val="center"/>
          </w:tcPr>
          <w:p w:rsidR="00136CFE" w:rsidRPr="00AC7451" w:rsidRDefault="00136CFE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136CFE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Cs w:val="22"/>
                <w:rtl/>
              </w:rPr>
              <w:t>:</w:t>
            </w:r>
            <w:r w:rsidR="007748CA"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  <w:t>خوی</w:t>
            </w:r>
            <w:r w:rsidR="007B36CC">
              <w:rPr>
                <w:rFonts w:cs="B Nazanin" w:hint="cs"/>
                <w:b w:val="0"/>
                <w:bCs w:val="0"/>
                <w:szCs w:val="22"/>
                <w:rtl/>
                <w:lang w:bidi="fa-IR"/>
              </w:rPr>
              <w:t xml:space="preserve"> بوشهر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7B36C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رشته تحصیلی:</w:t>
            </w:r>
            <w:r w:rsidR="007B36CC">
              <w:rPr>
                <w:rFonts w:cs="B Nazanin" w:hint="cs"/>
                <w:szCs w:val="22"/>
                <w:rtl/>
                <w:lang w:bidi="fa-IR"/>
              </w:rPr>
              <w:t xml:space="preserve"> حسابداری</w:t>
            </w:r>
          </w:p>
        </w:tc>
        <w:tc>
          <w:tcPr>
            <w:tcW w:w="1481" w:type="pct"/>
            <w:vMerge/>
            <w:vAlign w:val="center"/>
          </w:tcPr>
          <w:p w:rsidR="00136CFE" w:rsidRPr="00AC7451" w:rsidRDefault="00136CFE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136CFE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محل اقامت فعلی:</w:t>
            </w:r>
            <w:r w:rsidR="007748CA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بوشهر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7B36CC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محل اخذ مدرک:</w:t>
            </w:r>
            <w:r w:rsidR="007748CA">
              <w:rPr>
                <w:rFonts w:cs="B Nazanin" w:hint="cs"/>
                <w:szCs w:val="22"/>
                <w:rtl/>
                <w:lang w:bidi="fa-IR"/>
              </w:rPr>
              <w:t xml:space="preserve"> </w:t>
            </w:r>
            <w:r w:rsidR="007B36CC">
              <w:rPr>
                <w:rFonts w:cs="B Nazanin" w:hint="cs"/>
                <w:szCs w:val="22"/>
                <w:rtl/>
                <w:lang w:bidi="fa-IR"/>
              </w:rPr>
              <w:t>علوم و تحقیقات</w:t>
            </w:r>
            <w:r w:rsidR="007748CA">
              <w:rPr>
                <w:rFonts w:cs="B Nazanin" w:hint="cs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481" w:type="pct"/>
            <w:vMerge/>
            <w:vAlign w:val="center"/>
          </w:tcPr>
          <w:p w:rsidR="00136CFE" w:rsidRPr="00AC7451" w:rsidRDefault="00136CFE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136CFE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وضعیت تاهل:</w:t>
            </w:r>
            <w:r w:rsidR="007748CA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 xml:space="preserve"> متاهل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7B36CC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شماره تماس:</w:t>
            </w:r>
            <w:r w:rsidR="007B36CC">
              <w:rPr>
                <w:rFonts w:cs="B Nazanin" w:hint="cs"/>
                <w:sz w:val="24"/>
                <w:szCs w:val="24"/>
                <w:rtl/>
                <w:lang w:bidi="fa-IR"/>
              </w:rPr>
              <w:t>09177745703</w:t>
            </w:r>
          </w:p>
        </w:tc>
        <w:tc>
          <w:tcPr>
            <w:tcW w:w="1481" w:type="pct"/>
            <w:vMerge/>
            <w:vAlign w:val="center"/>
          </w:tcPr>
          <w:p w:rsidR="00136CFE" w:rsidRPr="00AC7451" w:rsidRDefault="00136CFE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136CFE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136CFE" w:rsidRPr="00AC7451" w:rsidRDefault="00136CFE" w:rsidP="007748CA">
            <w:pPr>
              <w:bidi/>
              <w:spacing w:after="0" w:line="336" w:lineRule="auto"/>
              <w:rPr>
                <w:rFonts w:cs="B Nazanin"/>
                <w:b w:val="0"/>
                <w:bCs w:val="0"/>
                <w:szCs w:val="22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>نوع استخدام: رسمی</w:t>
            </w:r>
            <w:r w:rsidR="007748CA">
              <w:rPr>
                <w:rFonts w:cs="B Nazanin" w:hint="cs"/>
                <w:b w:val="0"/>
                <w:bCs w:val="0"/>
                <w:szCs w:val="22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Cs w:val="22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Cs w:val="22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Cs w:val="22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136CFE" w:rsidRPr="00AC7451" w:rsidRDefault="00136CFE" w:rsidP="007B36C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7748CA">
              <w:rPr>
                <w:rFonts w:cs="B Nazanin" w:hint="cs"/>
                <w:szCs w:val="22"/>
                <w:rtl/>
                <w:lang w:bidi="fa-IR"/>
              </w:rPr>
              <w:t xml:space="preserve"> </w:t>
            </w:r>
          </w:p>
        </w:tc>
        <w:tc>
          <w:tcPr>
            <w:tcW w:w="1481" w:type="pct"/>
            <w:vAlign w:val="center"/>
          </w:tcPr>
          <w:p w:rsidR="00136CFE" w:rsidRPr="00AC7451" w:rsidRDefault="00136CFE" w:rsidP="007B36CC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7B36CC">
              <w:rPr>
                <w:rFonts w:cs="B Nazanin" w:hint="cs"/>
                <w:szCs w:val="22"/>
                <w:rtl/>
                <w:lang w:bidi="fa-IR"/>
              </w:rPr>
              <w:t>1389.05.10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595"/>
        <w:gridCol w:w="2392"/>
        <w:gridCol w:w="854"/>
        <w:gridCol w:w="1363"/>
        <w:gridCol w:w="1325"/>
        <w:gridCol w:w="2622"/>
        <w:gridCol w:w="1377"/>
      </w:tblGrid>
      <w:tr w:rsidR="00136CFE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136CFE" w:rsidRPr="00FC7424" w:rsidRDefault="00136CFE" w:rsidP="00BD04AC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136CFE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136CFE" w:rsidRPr="00AC7451" w:rsidRDefault="00136CFE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9E326F" w:rsidRPr="00AC7451" w:rsidTr="00085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حسابدار وامین اموال</w:t>
            </w:r>
          </w:p>
        </w:tc>
        <w:tc>
          <w:tcPr>
            <w:tcW w:w="462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12" w:type="pct"/>
          </w:tcPr>
          <w:p w:rsidR="009E326F" w:rsidRPr="004D7B27" w:rsidRDefault="009E326F" w:rsidP="009E3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7B36CC" w:rsidP="007B36C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1389.05.10</w:t>
            </w:r>
          </w:p>
        </w:tc>
        <w:tc>
          <w:tcPr>
            <w:tcW w:w="736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8 ماه</w:t>
            </w:r>
          </w:p>
        </w:tc>
      </w:tr>
      <w:tr w:rsidR="009E326F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دفترداری و تنظیم حسابها</w:t>
            </w:r>
          </w:p>
        </w:tc>
        <w:tc>
          <w:tcPr>
            <w:tcW w:w="462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مالی اداره کل</w:t>
            </w:r>
          </w:p>
        </w:tc>
        <w:tc>
          <w:tcPr>
            <w:tcW w:w="712" w:type="pct"/>
          </w:tcPr>
          <w:p w:rsidR="009E326F" w:rsidRPr="004D7B27" w:rsidRDefault="009E326F" w:rsidP="009E3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7B36CC" w:rsidP="007B36C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1390.06.26</w:t>
            </w:r>
          </w:p>
        </w:tc>
        <w:tc>
          <w:tcPr>
            <w:tcW w:w="736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  <w:r w:rsidR="009E326F"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سال</w:t>
            </w:r>
          </w:p>
        </w:tc>
      </w:tr>
      <w:tr w:rsidR="009E326F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مالی</w:t>
            </w:r>
          </w:p>
        </w:tc>
        <w:tc>
          <w:tcPr>
            <w:tcW w:w="462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6" w:type="pct"/>
            <w:vAlign w:val="center"/>
          </w:tcPr>
          <w:p w:rsidR="009E326F" w:rsidRPr="004D7B27" w:rsidRDefault="007B36CC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مالی اداره کل</w:t>
            </w:r>
          </w:p>
        </w:tc>
        <w:tc>
          <w:tcPr>
            <w:tcW w:w="712" w:type="pct"/>
          </w:tcPr>
          <w:p w:rsidR="009E326F" w:rsidRPr="004D7B27" w:rsidRDefault="009E326F" w:rsidP="009E3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1391.10.02</w:t>
            </w:r>
          </w:p>
        </w:tc>
        <w:tc>
          <w:tcPr>
            <w:tcW w:w="73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9E326F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سرپرست معاونت</w:t>
            </w:r>
          </w:p>
        </w:tc>
        <w:tc>
          <w:tcPr>
            <w:tcW w:w="462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  <w:r w:rsidR="009E326F"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75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 و منابع انسانی</w:t>
            </w:r>
          </w:p>
        </w:tc>
        <w:tc>
          <w:tcPr>
            <w:tcW w:w="712" w:type="pct"/>
          </w:tcPr>
          <w:p w:rsidR="009E326F" w:rsidRPr="004D7B27" w:rsidRDefault="009E326F" w:rsidP="009E3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1400.12.14لغایت1401.04.07</w:t>
            </w:r>
          </w:p>
        </w:tc>
        <w:tc>
          <w:tcPr>
            <w:tcW w:w="73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 ماه</w:t>
            </w:r>
          </w:p>
        </w:tc>
      </w:tr>
      <w:tr w:rsidR="009E326F" w:rsidRPr="00AC7451" w:rsidTr="00085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</w:t>
            </w:r>
          </w:p>
        </w:tc>
        <w:tc>
          <w:tcPr>
            <w:tcW w:w="462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 و منابع انسانی</w:t>
            </w:r>
          </w:p>
        </w:tc>
        <w:tc>
          <w:tcPr>
            <w:tcW w:w="712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2D7B15" w:rsidP="002D7B15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1401.04.07</w:t>
            </w:r>
          </w:p>
        </w:tc>
        <w:tc>
          <w:tcPr>
            <w:tcW w:w="73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1403.12.27</w:t>
            </w:r>
          </w:p>
        </w:tc>
      </w:tr>
      <w:tr w:rsidR="009E326F" w:rsidRPr="00AC7451" w:rsidTr="00085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280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سرپرست بهزیستی استان</w:t>
            </w:r>
          </w:p>
        </w:tc>
        <w:tc>
          <w:tcPr>
            <w:tcW w:w="462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 و منابع انسانی</w:t>
            </w:r>
          </w:p>
        </w:tc>
        <w:tc>
          <w:tcPr>
            <w:tcW w:w="712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9E326F" w:rsidRPr="004D7B27" w:rsidRDefault="002D7B15" w:rsidP="002D7B15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1403.012.27</w:t>
            </w:r>
            <w:bookmarkStart w:id="0" w:name="_GoBack"/>
            <w:bookmarkEnd w:id="0"/>
          </w:p>
        </w:tc>
        <w:tc>
          <w:tcPr>
            <w:tcW w:w="736" w:type="pct"/>
            <w:vAlign w:val="center"/>
          </w:tcPr>
          <w:p w:rsidR="009E326F" w:rsidRPr="004D7B27" w:rsidRDefault="002D7B15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9E326F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1280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9E326F" w:rsidRPr="004D7B27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712" w:type="pct"/>
          </w:tcPr>
          <w:p w:rsidR="009E326F" w:rsidRPr="004D7B27" w:rsidRDefault="009E326F" w:rsidP="009E32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9E326F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9E326F" w:rsidRDefault="009E326F" w:rsidP="009E326F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</w:p>
        </w:tc>
      </w:tr>
    </w:tbl>
    <w:p w:rsidR="00EB6177" w:rsidRDefault="00EB6177" w:rsidP="00136CFE">
      <w:pPr>
        <w:pStyle w:val="ListParagraph"/>
        <w:bidi/>
        <w:spacing w:after="0" w:line="240" w:lineRule="auto"/>
        <w:ind w:left="0"/>
        <w:rPr>
          <w:rFonts w:cs="B Nazanin"/>
          <w:b/>
          <w:bCs/>
          <w:noProof/>
          <w:sz w:val="28"/>
          <w:szCs w:val="28"/>
          <w:rtl/>
          <w:lang w:bidi="fa-IR"/>
        </w:rPr>
      </w:pPr>
    </w:p>
    <w:p w:rsidR="00EB6177" w:rsidRDefault="00EB6177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EB6177" w:rsidRPr="00236154" w:rsidRDefault="00F448D8" w:rsidP="00F448D8">
      <w:pPr>
        <w:bidi/>
        <w:spacing w:after="200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1..</w:t>
      </w:r>
      <w:r w:rsidR="00EB6177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EB6177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رضا محمودی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معاون پشتیبانی</w:t>
            </w:r>
            <w:r w:rsidR="0005780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و منابع انسانی</w:t>
            </w:r>
          </w:p>
        </w:tc>
        <w:tc>
          <w:tcPr>
            <w:tcW w:w="1414" w:type="pct"/>
            <w:vMerge w:val="restart"/>
            <w:vAlign w:val="center"/>
          </w:tcPr>
          <w:p w:rsidR="00EB6177" w:rsidRPr="00EB6177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B6177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703296" behindDoc="0" locked="0" layoutInCell="1" allowOverlap="1" wp14:anchorId="5F5F35C7" wp14:editId="629F0E06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-5080</wp:posOffset>
                  </wp:positionV>
                  <wp:extent cx="1378585" cy="1590675"/>
                  <wp:effectExtent l="0" t="0" r="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6/1/58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دکتری تخصصی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ED068D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ED068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حسابداری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6872F7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6872F7">
              <w:rPr>
                <w:rFonts w:cs="B Nazanin" w:hint="cs"/>
                <w:sz w:val="24"/>
                <w:szCs w:val="24"/>
                <w:rtl/>
                <w:lang w:bidi="fa-IR"/>
              </w:rPr>
              <w:t>علوم و تحقیقات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09177745703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B6177" w:rsidRPr="00AC7451" w:rsidRDefault="00EB6177" w:rsidP="00021EDA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021EDA">
              <w:rPr>
                <w:rFonts w:cs="B Nazanin" w:hint="cs"/>
                <w:szCs w:val="22"/>
                <w:rtl/>
                <w:lang w:bidi="fa-IR"/>
              </w:rPr>
              <w:t>10</w:t>
            </w:r>
            <w:r>
              <w:rPr>
                <w:rFonts w:cs="B Nazanin" w:hint="cs"/>
                <w:szCs w:val="22"/>
                <w:rtl/>
                <w:lang w:bidi="fa-IR"/>
              </w:rPr>
              <w:t>/</w:t>
            </w:r>
            <w:r w:rsidR="00021EDA">
              <w:rPr>
                <w:rFonts w:cs="B Nazanin" w:hint="cs"/>
                <w:szCs w:val="22"/>
                <w:rtl/>
                <w:lang w:bidi="fa-IR"/>
              </w:rPr>
              <w:t>05</w:t>
            </w:r>
            <w:r>
              <w:rPr>
                <w:rFonts w:cs="B Nazanin" w:hint="cs"/>
                <w:szCs w:val="22"/>
                <w:rtl/>
                <w:lang w:bidi="fa-IR"/>
              </w:rPr>
              <w:t>/</w:t>
            </w:r>
            <w:r w:rsidR="00021EDA">
              <w:rPr>
                <w:rFonts w:cs="B Nazanin" w:hint="cs"/>
                <w:szCs w:val="22"/>
                <w:rtl/>
                <w:lang w:bidi="fa-IR"/>
              </w:rPr>
              <w:t>89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373"/>
        <w:gridCol w:w="1198"/>
        <w:gridCol w:w="1777"/>
        <w:gridCol w:w="1358"/>
        <w:gridCol w:w="1602"/>
        <w:gridCol w:w="1579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B6177" w:rsidRPr="00FC7424" w:rsidRDefault="00EB6177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B6177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127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569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45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B6177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حسابدار وامین اموال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7E3657" w:rsidP="007E365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B6177" w:rsidRPr="00331C81" w:rsidRDefault="00021EDA" w:rsidP="00021EDA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</w:t>
            </w:r>
            <w:r w:rsidR="00EB6177"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/</w: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05</w:t>
            </w:r>
            <w:r w:rsidR="00EB6177"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/89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8 ماه</w:t>
            </w:r>
          </w:p>
        </w:tc>
      </w:tr>
      <w:tr w:rsidR="00EB6177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دفترداری و تنظیم حسابها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مالی اداره کل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26/6/90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EB6177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مالی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مالی اداره کل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2/10/91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EB6177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127" w:type="pct"/>
            <w:vAlign w:val="center"/>
          </w:tcPr>
          <w:p w:rsidR="00EB6177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سرپرست معاونت </w:t>
            </w:r>
          </w:p>
        </w:tc>
        <w:tc>
          <w:tcPr>
            <w:tcW w:w="569" w:type="pct"/>
            <w:vAlign w:val="center"/>
          </w:tcPr>
          <w:p w:rsidR="00EB6177" w:rsidRPr="00331C81" w:rsidRDefault="00070C10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070C10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 و منابع انسانی</w:t>
            </w:r>
          </w:p>
        </w:tc>
        <w:tc>
          <w:tcPr>
            <w:tcW w:w="645" w:type="pct"/>
            <w:vAlign w:val="center"/>
          </w:tcPr>
          <w:p w:rsidR="00EB6177" w:rsidRPr="00331C81" w:rsidRDefault="00070C10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B6177" w:rsidRPr="00331C81" w:rsidRDefault="00070C10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14/12/1400 لغایت 7/4/1401</w:t>
            </w:r>
          </w:p>
        </w:tc>
        <w:tc>
          <w:tcPr>
            <w:tcW w:w="750" w:type="pct"/>
            <w:vAlign w:val="center"/>
          </w:tcPr>
          <w:p w:rsidR="00EB6177" w:rsidRPr="00331C81" w:rsidRDefault="00070C10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4ماه</w:t>
            </w:r>
          </w:p>
        </w:tc>
      </w:tr>
      <w:tr w:rsidR="00070C10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070C10" w:rsidRPr="00AC7451" w:rsidRDefault="00070C10" w:rsidP="00070C10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127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</w:t>
            </w:r>
          </w:p>
        </w:tc>
        <w:tc>
          <w:tcPr>
            <w:tcW w:w="569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</w: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</w:t>
            </w: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پشتیبانی ومنابع انسانی</w:t>
            </w:r>
          </w:p>
        </w:tc>
        <w:tc>
          <w:tcPr>
            <w:tcW w:w="645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7/4/1401</w:t>
            </w:r>
          </w:p>
        </w:tc>
        <w:tc>
          <w:tcPr>
            <w:tcW w:w="750" w:type="pct"/>
            <w:vAlign w:val="center"/>
          </w:tcPr>
          <w:p w:rsidR="00070C10" w:rsidRPr="00331C81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070C10" w:rsidRPr="00AC7451" w:rsidTr="00070C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070C10" w:rsidRPr="00AC7451" w:rsidRDefault="00771CFC" w:rsidP="00070C10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6</w:t>
            </w:r>
          </w:p>
        </w:tc>
        <w:tc>
          <w:tcPr>
            <w:tcW w:w="1127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سرپرست</w:t>
            </w: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مدیریت</w:t>
            </w:r>
          </w:p>
        </w:tc>
        <w:tc>
          <w:tcPr>
            <w:tcW w:w="569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ستاد اداره کل</w:t>
            </w:r>
          </w:p>
        </w:tc>
        <w:tc>
          <w:tcPr>
            <w:tcW w:w="645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16/5/1402 لغایت 11/10/1402 </w:t>
            </w:r>
          </w:p>
        </w:tc>
        <w:tc>
          <w:tcPr>
            <w:tcW w:w="750" w:type="pct"/>
            <w:vAlign w:val="center"/>
          </w:tcPr>
          <w:p w:rsidR="00070C10" w:rsidRPr="008D694A" w:rsidRDefault="00070C10" w:rsidP="00070C10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8D694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5 ماه</w:t>
            </w:r>
          </w:p>
        </w:tc>
      </w:tr>
    </w:tbl>
    <w:p w:rsidR="00EB6177" w:rsidRDefault="00EB6177" w:rsidP="00EB6177">
      <w:pPr>
        <w:bidi/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>
      <w:pPr>
        <w:spacing w:after="200"/>
        <w:rPr>
          <w:rFonts w:cs="B Mitra"/>
          <w:noProof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  <w:rtl/>
          <w:lang w:bidi="fa-IR"/>
        </w:rPr>
        <w:br w:type="page"/>
      </w:r>
    </w:p>
    <w:p w:rsidR="00EB6177" w:rsidRPr="007C764A" w:rsidRDefault="00F448D8" w:rsidP="007C764A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2..</w:t>
      </w:r>
      <w:r w:rsidR="00EB6177" w:rsidRPr="007C764A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محمد کرمی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معاون توانبخشی</w:t>
            </w:r>
          </w:p>
        </w:tc>
        <w:tc>
          <w:tcPr>
            <w:tcW w:w="1414" w:type="pct"/>
            <w:vMerge w:val="restart"/>
            <w:vAlign w:val="center"/>
          </w:tcPr>
          <w:p w:rsidR="00EB6177" w:rsidRPr="00EB6177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B6177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705344" behindDoc="0" locked="0" layoutInCell="1" allowOverlap="1" wp14:anchorId="0A199D2E" wp14:editId="13AFA250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9525</wp:posOffset>
                  </wp:positionV>
                  <wp:extent cx="1226820" cy="151257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12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2/10/61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دیر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روانشناسی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آزاد بوشهر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09173749148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16/7/88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373"/>
        <w:gridCol w:w="1198"/>
        <w:gridCol w:w="1777"/>
        <w:gridCol w:w="1703"/>
        <w:gridCol w:w="1257"/>
        <w:gridCol w:w="1579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B6177" w:rsidRPr="00FC7424" w:rsidRDefault="00EB6177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127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569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809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597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پیشگیری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پیشگیری</w:t>
            </w:r>
          </w:p>
        </w:tc>
        <w:tc>
          <w:tcPr>
            <w:tcW w:w="809" w:type="pct"/>
            <w:vAlign w:val="center"/>
          </w:tcPr>
          <w:p w:rsidR="00EB6177" w:rsidRPr="00331C81" w:rsidRDefault="00EB6177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59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10/10/89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مسئول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اجتماعی</w:t>
            </w:r>
          </w:p>
        </w:tc>
        <w:tc>
          <w:tcPr>
            <w:tcW w:w="809" w:type="pct"/>
            <w:vAlign w:val="center"/>
          </w:tcPr>
          <w:p w:rsidR="00EB6177" w:rsidRPr="00331C81" w:rsidRDefault="00EB6177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59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2/10/91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7E365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</w:t>
            </w:r>
            <w:r w:rsidR="007E365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809" w:type="pct"/>
            <w:vAlign w:val="center"/>
          </w:tcPr>
          <w:p w:rsidR="00EB6177" w:rsidRPr="00331C81" w:rsidRDefault="00F448D8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59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9/11/92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12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سرپرست</w:t>
            </w:r>
          </w:p>
        </w:tc>
        <w:tc>
          <w:tcPr>
            <w:tcW w:w="569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توانبخشی</w:t>
            </w:r>
          </w:p>
        </w:tc>
        <w:tc>
          <w:tcPr>
            <w:tcW w:w="809" w:type="pct"/>
            <w:vAlign w:val="center"/>
          </w:tcPr>
          <w:p w:rsidR="00EB6177" w:rsidRPr="00331C81" w:rsidRDefault="00EB6177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597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1/1/1403</w:t>
            </w:r>
          </w:p>
        </w:tc>
        <w:tc>
          <w:tcPr>
            <w:tcW w:w="750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6</w:t>
            </w:r>
          </w:p>
        </w:tc>
        <w:tc>
          <w:tcPr>
            <w:tcW w:w="1127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569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09" w:type="pct"/>
            <w:vAlign w:val="center"/>
          </w:tcPr>
          <w:p w:rsidR="00EB6177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597" w:type="pct"/>
            <w:vAlign w:val="center"/>
          </w:tcPr>
          <w:p w:rsidR="00EB6177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B6177" w:rsidRDefault="00EB6177" w:rsidP="00EB6177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 w:rsidP="00EB6177">
      <w:pPr>
        <w:bidi/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</w:p>
    <w:p w:rsidR="00EB6177" w:rsidRDefault="00EB6177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7013AD" w:rsidRPr="00236154" w:rsidRDefault="00F448D8" w:rsidP="00F448D8">
      <w:pPr>
        <w:bidi/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3..</w:t>
      </w:r>
      <w:r w:rsidR="007013AD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7013AD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7013AD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مهرناز اسکندری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 اداره هماهنگی</w:t>
            </w:r>
          </w:p>
        </w:tc>
        <w:tc>
          <w:tcPr>
            <w:tcW w:w="1414" w:type="pct"/>
            <w:vMerge w:val="restart"/>
            <w:vAlign w:val="center"/>
          </w:tcPr>
          <w:p w:rsidR="007013AD" w:rsidRPr="007013AD" w:rsidRDefault="007013AD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013AD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98176" behindDoc="0" locked="0" layoutInCell="1" allowOverlap="1" wp14:anchorId="2F2CA650" wp14:editId="5EF50BF3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11430</wp:posOffset>
                  </wp:positionV>
                  <wp:extent cx="1244600" cy="135382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353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16/2/57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14" w:type="pct"/>
            <w:vMerge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دیر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مشاوره و راهنمایی</w:t>
            </w:r>
          </w:p>
        </w:tc>
        <w:tc>
          <w:tcPr>
            <w:tcW w:w="1414" w:type="pct"/>
            <w:vMerge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7013AD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آزاد مرودشت</w:t>
            </w:r>
          </w:p>
        </w:tc>
        <w:tc>
          <w:tcPr>
            <w:tcW w:w="1414" w:type="pct"/>
            <w:vMerge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7013AD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09173726874</w:t>
            </w:r>
          </w:p>
        </w:tc>
        <w:tc>
          <w:tcPr>
            <w:tcW w:w="1414" w:type="pct"/>
            <w:vMerge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7013AD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7013AD" w:rsidRPr="00AC7451" w:rsidRDefault="007013AD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7013AD" w:rsidRPr="00AC7451" w:rsidRDefault="007013AD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17/1/81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777"/>
        <w:gridCol w:w="1358"/>
        <w:gridCol w:w="1602"/>
        <w:gridCol w:w="1577"/>
      </w:tblGrid>
      <w:tr w:rsidR="007013AD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7013AD" w:rsidRPr="00FC7424" w:rsidRDefault="007013AD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44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45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8" w:type="pct"/>
            <w:vAlign w:val="center"/>
          </w:tcPr>
          <w:p w:rsidR="007013AD" w:rsidRPr="00AC7451" w:rsidRDefault="007013AD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</w:t>
            </w:r>
          </w:p>
        </w:tc>
        <w:tc>
          <w:tcPr>
            <w:tcW w:w="473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پیشگیری</w:t>
            </w:r>
          </w:p>
        </w:tc>
        <w:tc>
          <w:tcPr>
            <w:tcW w:w="645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1/1/88</w:t>
            </w:r>
          </w:p>
        </w:tc>
        <w:tc>
          <w:tcPr>
            <w:tcW w:w="748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امورمعلولین</w:t>
            </w:r>
          </w:p>
        </w:tc>
        <w:tc>
          <w:tcPr>
            <w:tcW w:w="473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توانبخشی</w:t>
            </w:r>
          </w:p>
        </w:tc>
        <w:tc>
          <w:tcPr>
            <w:tcW w:w="645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761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1/3/92</w:t>
            </w:r>
          </w:p>
        </w:tc>
        <w:tc>
          <w:tcPr>
            <w:tcW w:w="748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پیشگیری</w:t>
            </w:r>
          </w:p>
        </w:tc>
        <w:tc>
          <w:tcPr>
            <w:tcW w:w="473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نمایندگی خدمات طسوج و شنبه</w:t>
            </w:r>
          </w:p>
        </w:tc>
        <w:tc>
          <w:tcPr>
            <w:tcW w:w="645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دشتی</w:t>
            </w:r>
          </w:p>
        </w:tc>
        <w:tc>
          <w:tcPr>
            <w:tcW w:w="761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26/12/94</w:t>
            </w:r>
          </w:p>
        </w:tc>
        <w:tc>
          <w:tcPr>
            <w:tcW w:w="748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مسئول پیشگیری از معلولیتها-معاون</w:t>
            </w:r>
          </w:p>
        </w:tc>
        <w:tc>
          <w:tcPr>
            <w:tcW w:w="473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واحد پیشگیری ستاد اداره کل</w:t>
            </w:r>
          </w:p>
        </w:tc>
        <w:tc>
          <w:tcPr>
            <w:tcW w:w="645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1/7/400</w:t>
            </w:r>
          </w:p>
        </w:tc>
        <w:tc>
          <w:tcPr>
            <w:tcW w:w="748" w:type="pct"/>
            <w:vAlign w:val="center"/>
          </w:tcPr>
          <w:p w:rsidR="007013AD" w:rsidRPr="00331C8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7013AD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44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45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:rsidR="007013AD" w:rsidRPr="00AC7451" w:rsidRDefault="007013AD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B6177" w:rsidRPr="00236154" w:rsidRDefault="00EB6177" w:rsidP="00F448D8">
      <w:pPr>
        <w:bidi/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  <w:r w:rsid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4 .</w:t>
      </w:r>
      <w:r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افسانه فیروزی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معاون</w:t>
            </w:r>
          </w:p>
        </w:tc>
        <w:tc>
          <w:tcPr>
            <w:tcW w:w="1414" w:type="pct"/>
            <w:vMerge w:val="restart"/>
            <w:vAlign w:val="center"/>
          </w:tcPr>
          <w:p w:rsidR="00EB6177" w:rsidRPr="00EB6177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B6177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701248" behindDoc="0" locked="0" layoutInCell="1" allowOverlap="1" wp14:anchorId="3AECBABE" wp14:editId="26C4DEB8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12065</wp:posOffset>
                  </wp:positionV>
                  <wp:extent cx="1033780" cy="131445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10/6/54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فسا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علوم اجتماعی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دانشگاهآزاد اسلامی واحد جهرم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09177774818</w:t>
            </w:r>
          </w:p>
        </w:tc>
        <w:tc>
          <w:tcPr>
            <w:tcW w:w="1414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15/1/78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777"/>
        <w:gridCol w:w="1358"/>
        <w:gridCol w:w="1602"/>
        <w:gridCol w:w="1577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B6177" w:rsidRPr="00FC7424" w:rsidRDefault="00EB6177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45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8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اجتماعی</w:t>
            </w:r>
          </w:p>
        </w:tc>
        <w:tc>
          <w:tcPr>
            <w:tcW w:w="473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اجتماعی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گناوه</w:t>
            </w:r>
          </w:p>
        </w:tc>
        <w:tc>
          <w:tcPr>
            <w:tcW w:w="761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1/1/87</w:t>
            </w:r>
          </w:p>
        </w:tc>
        <w:tc>
          <w:tcPr>
            <w:tcW w:w="748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مسئول توانبخشی و اجتماعی</w:t>
            </w:r>
          </w:p>
        </w:tc>
        <w:tc>
          <w:tcPr>
            <w:tcW w:w="473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اجتماعی و توانبخشی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گناوه</w:t>
            </w:r>
          </w:p>
        </w:tc>
        <w:tc>
          <w:tcPr>
            <w:tcW w:w="761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27/11/92</w:t>
            </w:r>
          </w:p>
        </w:tc>
        <w:tc>
          <w:tcPr>
            <w:tcW w:w="748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</w:t>
            </w:r>
          </w:p>
        </w:tc>
        <w:tc>
          <w:tcPr>
            <w:tcW w:w="473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اجتماعی</w:t>
            </w:r>
          </w:p>
        </w:tc>
        <w:tc>
          <w:tcPr>
            <w:tcW w:w="645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23/12/99</w:t>
            </w:r>
          </w:p>
        </w:tc>
        <w:tc>
          <w:tcPr>
            <w:tcW w:w="748" w:type="pct"/>
            <w:vAlign w:val="center"/>
          </w:tcPr>
          <w:p w:rsidR="00EB6177" w:rsidRPr="00331C8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45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4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45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8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B6177" w:rsidRDefault="00EB6177" w:rsidP="00EB6177">
      <w:pPr>
        <w:bidi/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 w:rsidP="00EB6177">
      <w:pPr>
        <w:bidi/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 w:rsidP="00EB6177">
      <w:pPr>
        <w:bidi/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Default="00EB6177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  <w:lang w:bidi="fa-IR"/>
        </w:rPr>
        <w:br w:type="page"/>
      </w:r>
    </w:p>
    <w:p w:rsidR="00E138DB" w:rsidRPr="00F448D8" w:rsidRDefault="00F448D8" w:rsidP="00F448D8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1..</w:t>
      </w:r>
      <w:r w:rsidR="00E138DB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138DB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علیرضا هوشیار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 اداره هماهنگی</w:t>
            </w:r>
          </w:p>
        </w:tc>
        <w:tc>
          <w:tcPr>
            <w:tcW w:w="1414" w:type="pct"/>
            <w:vMerge w:val="restart"/>
            <w:vAlign w:val="center"/>
          </w:tcPr>
          <w:p w:rsidR="00E138DB" w:rsidRPr="00E138DB" w:rsidRDefault="00E138DB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138DB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96128" behindDoc="0" locked="0" layoutInCell="1" allowOverlap="1" wp14:anchorId="2D965600" wp14:editId="7B6E0913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83185</wp:posOffset>
                  </wp:positionV>
                  <wp:extent cx="1225550" cy="1591310"/>
                  <wp:effectExtent l="0" t="0" r="0" b="889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8DB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3/8/50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414" w:type="pct"/>
            <w:vMerge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138DB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دیر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علوم اجتماعی</w:t>
            </w:r>
          </w:p>
        </w:tc>
        <w:tc>
          <w:tcPr>
            <w:tcW w:w="1414" w:type="pct"/>
            <w:vMerge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138DB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پیام نور بوشهر</w:t>
            </w:r>
          </w:p>
        </w:tc>
        <w:tc>
          <w:tcPr>
            <w:tcW w:w="1414" w:type="pct"/>
            <w:vMerge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138DB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09173750649</w:t>
            </w:r>
          </w:p>
        </w:tc>
        <w:tc>
          <w:tcPr>
            <w:tcW w:w="1414" w:type="pct"/>
            <w:vMerge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138DB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138DB" w:rsidRPr="00AC7451" w:rsidRDefault="00E138DB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138DB" w:rsidRPr="00AC7451" w:rsidRDefault="00E138DB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1/1/87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777"/>
        <w:gridCol w:w="1358"/>
        <w:gridCol w:w="1602"/>
        <w:gridCol w:w="1577"/>
      </w:tblGrid>
      <w:tr w:rsidR="00E138DB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138DB" w:rsidRPr="00FC7424" w:rsidRDefault="00E138DB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138DB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44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45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9" w:type="pct"/>
            <w:vAlign w:val="center"/>
          </w:tcPr>
          <w:p w:rsidR="00E138DB" w:rsidRPr="00AC7451" w:rsidRDefault="00E138DB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138DB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138DB" w:rsidRPr="00AC7451" w:rsidRDefault="00E138DB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اشتغال</w:t>
            </w:r>
          </w:p>
        </w:tc>
        <w:tc>
          <w:tcPr>
            <w:tcW w:w="473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مدیریت (اداره کل)</w:t>
            </w:r>
          </w:p>
        </w:tc>
        <w:tc>
          <w:tcPr>
            <w:tcW w:w="645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1/1/87</w:t>
            </w:r>
          </w:p>
        </w:tc>
        <w:tc>
          <w:tcPr>
            <w:tcW w:w="749" w:type="pct"/>
            <w:vAlign w:val="center"/>
          </w:tcPr>
          <w:p w:rsidR="00E138DB" w:rsidRPr="00331C81" w:rsidRDefault="00E138DB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4E16B6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اداره بهزیستی دیر</w:t>
            </w:r>
          </w:p>
        </w:tc>
        <w:tc>
          <w:tcPr>
            <w:tcW w:w="473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4E16B6" w:rsidRPr="00331C81" w:rsidRDefault="004E16B6" w:rsidP="007E365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</w:t>
            </w:r>
            <w:r w:rsidR="007E365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45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761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11/9/87</w:t>
            </w:r>
          </w:p>
        </w:tc>
        <w:tc>
          <w:tcPr>
            <w:tcW w:w="749" w:type="pct"/>
            <w:vAlign w:val="center"/>
          </w:tcPr>
          <w:p w:rsidR="004E16B6" w:rsidRPr="00331C81" w:rsidRDefault="00F448D8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4E16B6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4E16B6" w:rsidRPr="004E16B6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E16B6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اداره بهزیستی دشتستان</w:t>
            </w:r>
          </w:p>
        </w:tc>
        <w:tc>
          <w:tcPr>
            <w:tcW w:w="473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4E16B6" w:rsidRPr="00AC7451" w:rsidRDefault="004E16B6" w:rsidP="007E365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 w:rsidRPr="004E16B6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</w:t>
            </w:r>
            <w:r w:rsidR="007E365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45" w:type="pct"/>
            <w:vAlign w:val="center"/>
          </w:tcPr>
          <w:p w:rsidR="004E16B6" w:rsidRPr="004E16B6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E16B6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دشتستان</w:t>
            </w:r>
          </w:p>
        </w:tc>
        <w:tc>
          <w:tcPr>
            <w:tcW w:w="761" w:type="pct"/>
            <w:vAlign w:val="center"/>
          </w:tcPr>
          <w:p w:rsidR="004E16B6" w:rsidRPr="004E16B6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E16B6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10/2/90</w:t>
            </w:r>
          </w:p>
        </w:tc>
        <w:tc>
          <w:tcPr>
            <w:tcW w:w="749" w:type="pct"/>
            <w:vAlign w:val="center"/>
          </w:tcPr>
          <w:p w:rsidR="004E16B6" w:rsidRPr="00AC7451" w:rsidRDefault="00F448D8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9</w:t>
            </w:r>
          </w:p>
        </w:tc>
      </w:tr>
      <w:tr w:rsidR="004E16B6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اداره هماهنگی موسسات</w:t>
            </w:r>
          </w:p>
        </w:tc>
        <w:tc>
          <w:tcPr>
            <w:tcW w:w="473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44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مدیریت ( اداره کل)</w:t>
            </w:r>
          </w:p>
        </w:tc>
        <w:tc>
          <w:tcPr>
            <w:tcW w:w="645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4E16B6" w:rsidRPr="00331C8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1/10/99</w:t>
            </w:r>
          </w:p>
        </w:tc>
        <w:tc>
          <w:tcPr>
            <w:tcW w:w="749" w:type="pct"/>
            <w:vAlign w:val="center"/>
          </w:tcPr>
          <w:p w:rsidR="004E16B6" w:rsidRPr="00331C81" w:rsidRDefault="00771CFC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4E16B6" w:rsidRPr="00AC7451" w:rsidTr="004E16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44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45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9" w:type="pct"/>
            <w:vAlign w:val="center"/>
          </w:tcPr>
          <w:p w:rsidR="004E16B6" w:rsidRPr="00AC7451" w:rsidRDefault="004E16B6" w:rsidP="004E16B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138DB" w:rsidRDefault="00E138DB" w:rsidP="00E138DB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138DB" w:rsidRDefault="00E138DB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24416C" w:rsidRPr="00F448D8" w:rsidRDefault="00F448D8" w:rsidP="00F448D8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2..</w:t>
      </w:r>
      <w:r w:rsidR="0024416C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فرم اطلاعات </w:t>
      </w:r>
      <w:r w:rsidR="005E1638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>رئیس اداره</w:t>
      </w:r>
      <w:r w:rsidR="00D20B97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236154" w:rsidRPr="00AC7451" w:rsidTr="008D38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 w:rsidR="00E57AD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مهرداد حسن ابراهیمی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332912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E55E5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</w:t>
            </w:r>
            <w:r w:rsidR="0033291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سرپرست</w:t>
            </w:r>
            <w:r w:rsidR="00E55E5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اداره نیروی انسانی</w:t>
            </w:r>
          </w:p>
        </w:tc>
        <w:tc>
          <w:tcPr>
            <w:tcW w:w="1414" w:type="pct"/>
            <w:vMerge w:val="restart"/>
            <w:vAlign w:val="center"/>
          </w:tcPr>
          <w:p w:rsidR="00236154" w:rsidRPr="00B50051" w:rsidRDefault="00E02F08" w:rsidP="00AC7451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02F08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46990</wp:posOffset>
                  </wp:positionV>
                  <wp:extent cx="1228725" cy="1528445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528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6154" w:rsidRPr="00AC7451" w:rsidTr="008D38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D75B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15/5/1354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AC7451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D75B4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فوق لیسانس</w:t>
            </w:r>
          </w:p>
        </w:tc>
        <w:tc>
          <w:tcPr>
            <w:tcW w:w="1414" w:type="pct"/>
            <w:vMerge/>
            <w:vAlign w:val="center"/>
          </w:tcPr>
          <w:p w:rsidR="00236154" w:rsidRPr="00AC7451" w:rsidRDefault="00236154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236154" w:rsidRPr="00AC7451" w:rsidTr="008D38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D75B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AC7451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E55E5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مدیریت آموزشی</w:t>
            </w:r>
          </w:p>
        </w:tc>
        <w:tc>
          <w:tcPr>
            <w:tcW w:w="1414" w:type="pct"/>
            <w:vMerge/>
            <w:vAlign w:val="center"/>
          </w:tcPr>
          <w:p w:rsidR="00236154" w:rsidRPr="00AC7451" w:rsidRDefault="00236154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236154" w:rsidRPr="00AC7451" w:rsidTr="008D38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E55E5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AC7451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E55E5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دانشگاه آزاد واحد بوشهر</w:t>
            </w:r>
          </w:p>
        </w:tc>
        <w:tc>
          <w:tcPr>
            <w:tcW w:w="1414" w:type="pct"/>
            <w:vMerge/>
            <w:vAlign w:val="center"/>
          </w:tcPr>
          <w:p w:rsidR="00236154" w:rsidRPr="00AC7451" w:rsidRDefault="00236154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236154" w:rsidRPr="00AC7451" w:rsidTr="008D38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E55E5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AC7451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E55E5D">
              <w:rPr>
                <w:rFonts w:cs="B Nazanin" w:hint="cs"/>
                <w:sz w:val="24"/>
                <w:szCs w:val="24"/>
                <w:rtl/>
                <w:lang w:bidi="fa-IR"/>
              </w:rPr>
              <w:t>0177711665</w:t>
            </w:r>
          </w:p>
        </w:tc>
        <w:tc>
          <w:tcPr>
            <w:tcW w:w="1414" w:type="pct"/>
            <w:vMerge/>
            <w:vAlign w:val="center"/>
          </w:tcPr>
          <w:p w:rsidR="00236154" w:rsidRPr="00AC7451" w:rsidRDefault="00236154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236154" w:rsidRPr="00AC7451" w:rsidTr="008D38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236154" w:rsidRPr="00AC7451" w:rsidRDefault="00236154" w:rsidP="00E55E5D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E55E5D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236154" w:rsidRPr="00AC7451" w:rsidRDefault="00236154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E55E5D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236154" w:rsidRPr="00AC7451" w:rsidRDefault="00236154" w:rsidP="00A9683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DB533B">
              <w:rPr>
                <w:rFonts w:cs="B Nazanin" w:hint="cs"/>
                <w:szCs w:val="22"/>
                <w:rtl/>
                <w:lang w:bidi="fa-IR"/>
              </w:rPr>
              <w:t>2/6/81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615"/>
        <w:gridCol w:w="1522"/>
        <w:gridCol w:w="1602"/>
        <w:gridCol w:w="1575"/>
      </w:tblGrid>
      <w:tr w:rsidR="0040098E" w:rsidRPr="00AC7451" w:rsidTr="004009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0098E" w:rsidRPr="00FC7424" w:rsidRDefault="0040098E" w:rsidP="00AC7451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0098E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67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23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8" w:type="pct"/>
            <w:vAlign w:val="center"/>
          </w:tcPr>
          <w:p w:rsidR="0040098E" w:rsidRPr="00AC7451" w:rsidRDefault="0040098E" w:rsidP="00D30EE3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بهداشت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 پیشگیری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lang w:eastAsia="en-US" w:bidi="ar-SA"/>
              </w:rPr>
            </w:pPr>
            <w:r w:rsidRPr="004D7B27">
              <w:rPr>
                <w:rFonts w:cs="B Nazanin" w:hint="cs"/>
                <w:color w:val="000000"/>
                <w:sz w:val="24"/>
                <w:szCs w:val="24"/>
                <w:rtl/>
                <w:lang w:eastAsia="en-US" w:bidi="ar-SA"/>
              </w:rPr>
              <w:t>2/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eastAsia="en-US" w:bidi="ar-SA"/>
              </w:rPr>
              <w:t>6</w:t>
            </w:r>
            <w:r w:rsidRPr="004D7B27">
              <w:rPr>
                <w:rFonts w:cs="B Nazanin" w:hint="cs"/>
                <w:color w:val="000000"/>
                <w:sz w:val="24"/>
                <w:szCs w:val="24"/>
                <w:rtl/>
                <w:lang w:eastAsia="en-US" w:bidi="ar-SA"/>
              </w:rPr>
              <w:t>/8</w:t>
            </w:r>
            <w:r>
              <w:rPr>
                <w:rFonts w:cs="B Nazanin" w:hint="cs"/>
                <w:color w:val="000000"/>
                <w:sz w:val="24"/>
                <w:szCs w:val="24"/>
                <w:rtl/>
                <w:lang w:eastAsia="en-US" w:bidi="ar-SA"/>
              </w:rPr>
              <w:t>1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8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آموزش پژوهش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مدیریت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eastAsia="en-US" w:bidi="fa-IR"/>
              </w:rPr>
              <w:t>2/6/90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سرپرست معاونت پیشگیری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 پیشگیری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lang w:eastAsia="en-US" w:bidi="ar-SA"/>
              </w:rPr>
            </w:pPr>
            <w:r w:rsidRPr="004D7B27">
              <w:rPr>
                <w:rFonts w:cs="B Nazanin" w:hint="cs"/>
                <w:color w:val="000000"/>
                <w:sz w:val="24"/>
                <w:szCs w:val="24"/>
                <w:rtl/>
                <w:lang w:eastAsia="en-US" w:bidi="ar-SA"/>
              </w:rPr>
              <w:t>23/12/95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اداره نیروی انسانی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اداری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20/8/86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مسئول مدیریت عملکرد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مدیریت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1/4/99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6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جانشین معاون پشتیبانی</w:t>
            </w:r>
          </w:p>
        </w:tc>
        <w:tc>
          <w:tcPr>
            <w:tcW w:w="473" w:type="pct"/>
            <w:vAlign w:val="center"/>
          </w:tcPr>
          <w:p w:rsidR="00D30EE3" w:rsidRPr="004D7B27" w:rsidRDefault="007E3657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</w:t>
            </w:r>
          </w:p>
        </w:tc>
        <w:tc>
          <w:tcPr>
            <w:tcW w:w="723" w:type="pct"/>
            <w:vAlign w:val="center"/>
          </w:tcPr>
          <w:p w:rsidR="00D30EE3" w:rsidRPr="004D7B27" w:rsidRDefault="007E3657" w:rsidP="00D30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rtl/>
                <w:lang w:eastAsia="en-US"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eastAsia="en-US" w:bidi="fa-IR"/>
              </w:rPr>
              <w:t>16/10/98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D30EE3" w:rsidRPr="00AC7451" w:rsidTr="00D30E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30EE3" w:rsidRPr="00AC7451" w:rsidRDefault="00D30EE3" w:rsidP="00D30EE3">
            <w:pPr>
              <w:bidi/>
              <w:spacing w:after="0"/>
              <w:contextualSpacing/>
              <w:jc w:val="center"/>
              <w:rPr>
                <w:rFonts w:cs="B Nazanin"/>
                <w:noProof/>
                <w:sz w:val="20"/>
                <w:rtl/>
                <w:lang w:bidi="fa-IR"/>
              </w:rPr>
            </w:pPr>
            <w:r>
              <w:rPr>
                <w:rFonts w:cs="B Nazanin" w:hint="cs"/>
                <w:noProof/>
                <w:sz w:val="20"/>
                <w:rtl/>
                <w:lang w:bidi="fa-IR"/>
              </w:rPr>
              <w:t>7</w:t>
            </w:r>
          </w:p>
        </w:tc>
        <w:tc>
          <w:tcPr>
            <w:tcW w:w="1224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اداره نیروی انسانی</w:t>
            </w:r>
          </w:p>
        </w:tc>
        <w:tc>
          <w:tcPr>
            <w:tcW w:w="473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اداری</w:t>
            </w:r>
          </w:p>
        </w:tc>
        <w:tc>
          <w:tcPr>
            <w:tcW w:w="723" w:type="pct"/>
            <w:vAlign w:val="center"/>
          </w:tcPr>
          <w:p w:rsidR="00D30EE3" w:rsidRPr="004D7B27" w:rsidRDefault="00D30EE3" w:rsidP="00D30E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D30EE3" w:rsidRPr="004D7B27" w:rsidRDefault="00D30EE3" w:rsidP="00D30EE3">
            <w:pPr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000000"/>
                <w:sz w:val="24"/>
                <w:szCs w:val="24"/>
                <w:lang w:eastAsia="en-US" w:bidi="fa-IR"/>
              </w:rPr>
            </w:pPr>
            <w:r>
              <w:rPr>
                <w:rFonts w:cs="B Nazanin" w:hint="cs"/>
                <w:color w:val="000000"/>
                <w:sz w:val="24"/>
                <w:szCs w:val="24"/>
                <w:rtl/>
                <w:lang w:bidi="fa-IR"/>
              </w:rPr>
              <w:t>30/2/1403</w:t>
            </w:r>
          </w:p>
        </w:tc>
        <w:tc>
          <w:tcPr>
            <w:tcW w:w="748" w:type="pct"/>
            <w:vAlign w:val="center"/>
          </w:tcPr>
          <w:p w:rsidR="00D30EE3" w:rsidRPr="004D7B27" w:rsidRDefault="00D30EE3" w:rsidP="00D30EE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4D7B2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</w:tbl>
    <w:p w:rsidR="00236154" w:rsidRPr="00C75F6C" w:rsidRDefault="00236154" w:rsidP="00AC7451">
      <w:pPr>
        <w:bidi/>
        <w:spacing w:after="0" w:line="240" w:lineRule="auto"/>
        <w:contextualSpacing/>
        <w:rPr>
          <w:rFonts w:cs="B Mitra"/>
          <w:noProof/>
          <w:sz w:val="28"/>
          <w:szCs w:val="28"/>
          <w:rtl/>
          <w:lang w:bidi="fa-IR"/>
        </w:rPr>
      </w:pPr>
    </w:p>
    <w:p w:rsidR="00D20B97" w:rsidRDefault="00D20B97" w:rsidP="00AC7451">
      <w:pPr>
        <w:spacing w:after="200"/>
        <w:rPr>
          <w:rFonts w:cs="B Mitra"/>
          <w:noProof/>
          <w:sz w:val="28"/>
          <w:szCs w:val="28"/>
          <w:lang w:bidi="fa-IR"/>
        </w:rPr>
      </w:pPr>
      <w:r>
        <w:rPr>
          <w:rFonts w:cs="B Mitra"/>
          <w:noProof/>
          <w:sz w:val="28"/>
          <w:szCs w:val="28"/>
          <w:lang w:bidi="fa-IR"/>
        </w:rPr>
        <w:br w:type="page"/>
      </w: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Pr="00F448D8" w:rsidRDefault="00F448D8" w:rsidP="00F448D8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3..</w:t>
      </w:r>
      <w:r w:rsidR="00E57AD9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57AD9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شهرام چشم آلوس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D75B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 رئیس اداره فناوری اطلاعات ارتباطات امنیت فضای مجازی</w:t>
            </w:r>
          </w:p>
        </w:tc>
        <w:tc>
          <w:tcPr>
            <w:tcW w:w="1414" w:type="pct"/>
            <w:vMerge w:val="restart"/>
            <w:vAlign w:val="center"/>
          </w:tcPr>
          <w:p w:rsidR="00E57AD9" w:rsidRPr="00E57AD9" w:rsidRDefault="00995E7E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95E7E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-38100</wp:posOffset>
                  </wp:positionV>
                  <wp:extent cx="1266825" cy="1626870"/>
                  <wp:effectExtent l="0" t="0" r="952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626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A9683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25/1/52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D75B4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لیسانس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A9683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تهران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5524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برق - الکترونیک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55244E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5524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A9683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E2DDF">
              <w:rPr>
                <w:rFonts w:cs="B Nazanin" w:hint="cs"/>
                <w:sz w:val="24"/>
                <w:szCs w:val="24"/>
                <w:rtl/>
                <w:lang w:bidi="fa-IR"/>
              </w:rPr>
              <w:t>دانشگاه آزاد واحد بوشهر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A9683D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A9683D">
              <w:rPr>
                <w:rFonts w:cs="B Nazanin" w:hint="cs"/>
                <w:sz w:val="24"/>
                <w:szCs w:val="24"/>
                <w:rtl/>
                <w:lang w:bidi="fa-IR"/>
              </w:rPr>
              <w:t>09177753551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55244E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55244E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55244E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57AD9" w:rsidRPr="00AC7451" w:rsidRDefault="00E57AD9" w:rsidP="00DB533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DB533B">
              <w:rPr>
                <w:rFonts w:cs="B Nazanin" w:hint="cs"/>
                <w:szCs w:val="22"/>
                <w:rtl/>
                <w:lang w:bidi="fa-IR"/>
              </w:rPr>
              <w:t>2/5/81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615"/>
        <w:gridCol w:w="1522"/>
        <w:gridCol w:w="1602"/>
        <w:gridCol w:w="1575"/>
      </w:tblGrid>
      <w:tr w:rsidR="00E57AD9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57AD9" w:rsidRPr="00FC7424" w:rsidRDefault="00E57AD9" w:rsidP="00BD04AC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ED73F5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فناوری اطلاعات</w:t>
            </w:r>
          </w:p>
        </w:tc>
        <w:tc>
          <w:tcPr>
            <w:tcW w:w="473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</w:t>
            </w:r>
          </w:p>
        </w:tc>
        <w:tc>
          <w:tcPr>
            <w:tcW w:w="723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20/7/87</w:t>
            </w:r>
          </w:p>
        </w:tc>
        <w:tc>
          <w:tcPr>
            <w:tcW w:w="747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ED73F5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 فناوری اطلاعات</w:t>
            </w:r>
          </w:p>
        </w:tc>
        <w:tc>
          <w:tcPr>
            <w:tcW w:w="473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فناوری اطلاعات</w:t>
            </w:r>
          </w:p>
        </w:tc>
        <w:tc>
          <w:tcPr>
            <w:tcW w:w="723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ED73F5" w:rsidRDefault="00CE2DD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3/12/99</w:t>
            </w:r>
          </w:p>
        </w:tc>
        <w:tc>
          <w:tcPr>
            <w:tcW w:w="747" w:type="pct"/>
            <w:vAlign w:val="center"/>
          </w:tcPr>
          <w:p w:rsidR="00E57AD9" w:rsidRPr="00ED73F5" w:rsidRDefault="00771CFC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331C81" w:rsidRDefault="00331C81">
      <w:pPr>
        <w:spacing w:after="200"/>
        <w:rPr>
          <w:rFonts w:cs="B Mitra"/>
          <w:noProof/>
          <w:sz w:val="28"/>
          <w:szCs w:val="28"/>
          <w:lang w:bidi="fa-IR"/>
        </w:rPr>
      </w:pPr>
      <w:r>
        <w:rPr>
          <w:rFonts w:cs="B Mitra"/>
          <w:noProof/>
          <w:sz w:val="28"/>
          <w:szCs w:val="28"/>
          <w:rtl/>
          <w:lang w:bidi="fa-IR"/>
        </w:rPr>
        <w:br w:type="page"/>
      </w:r>
    </w:p>
    <w:p w:rsidR="00E57AD9" w:rsidRPr="00F448D8" w:rsidRDefault="00F448D8" w:rsidP="00F448D8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4..</w:t>
      </w:r>
      <w:r w:rsidR="00E57AD9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544"/>
        <w:gridCol w:w="2977"/>
      </w:tblGrid>
      <w:tr w:rsidR="00E57AD9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عباس زیارتی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 امور مالی</w:t>
            </w:r>
          </w:p>
        </w:tc>
        <w:tc>
          <w:tcPr>
            <w:tcW w:w="1414" w:type="pct"/>
            <w:vMerge w:val="restart"/>
            <w:vAlign w:val="center"/>
          </w:tcPr>
          <w:p w:rsidR="00E57AD9" w:rsidRPr="00E57AD9" w:rsidRDefault="00AB1C9F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AB1C9F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2540</wp:posOffset>
                  </wp:positionV>
                  <wp:extent cx="1371600" cy="1633855"/>
                  <wp:effectExtent l="0" t="0" r="0" b="444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16/11/55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B239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لیسانس حسابداری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2391F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کازرون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B239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آزاد اسلامی واحد بوشهر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B239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بوشهر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B2391F">
              <w:rPr>
                <w:rFonts w:cs="B Nazanin" w:hint="cs"/>
                <w:sz w:val="24"/>
                <w:szCs w:val="24"/>
                <w:rtl/>
                <w:lang w:bidi="fa-IR"/>
              </w:rPr>
              <w:t>09173739611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57AD9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2391F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B2391F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B2391F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14" w:type="pct"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DB533B">
              <w:rPr>
                <w:rFonts w:cs="B Nazanin" w:hint="cs"/>
                <w:szCs w:val="22"/>
                <w:rtl/>
                <w:lang w:bidi="fa-IR"/>
              </w:rPr>
              <w:t>1/5/83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615"/>
        <w:gridCol w:w="1522"/>
        <w:gridCol w:w="1602"/>
        <w:gridCol w:w="1575"/>
      </w:tblGrid>
      <w:tr w:rsidR="00E57AD9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57AD9" w:rsidRPr="00FC7424" w:rsidRDefault="00E57AD9" w:rsidP="00BD04AC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ED73F5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اعتبارات</w:t>
            </w:r>
          </w:p>
        </w:tc>
        <w:tc>
          <w:tcPr>
            <w:tcW w:w="473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</w:t>
            </w:r>
          </w:p>
        </w:tc>
        <w:tc>
          <w:tcPr>
            <w:tcW w:w="767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پشتیبانی</w:t>
            </w:r>
          </w:p>
        </w:tc>
        <w:tc>
          <w:tcPr>
            <w:tcW w:w="723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ED73F5" w:rsidRDefault="00B2391F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1/11/87</w:t>
            </w:r>
          </w:p>
        </w:tc>
        <w:tc>
          <w:tcPr>
            <w:tcW w:w="747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ED73F5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رئیس </w:t>
            </w:r>
          </w:p>
        </w:tc>
        <w:tc>
          <w:tcPr>
            <w:tcW w:w="473" w:type="pct"/>
            <w:vAlign w:val="center"/>
          </w:tcPr>
          <w:p w:rsidR="00E57AD9" w:rsidRPr="00ED73F5" w:rsidRDefault="007E3657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مالی</w:t>
            </w:r>
          </w:p>
        </w:tc>
        <w:tc>
          <w:tcPr>
            <w:tcW w:w="723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1/6/91</w:t>
            </w:r>
          </w:p>
        </w:tc>
        <w:tc>
          <w:tcPr>
            <w:tcW w:w="747" w:type="pct"/>
            <w:vAlign w:val="center"/>
          </w:tcPr>
          <w:p w:rsidR="00E57AD9" w:rsidRPr="00ED73F5" w:rsidRDefault="00504531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D73F5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D73F5" w:rsidRDefault="00ED73F5">
      <w:pPr>
        <w:spacing w:after="200"/>
        <w:rPr>
          <w:rFonts w:cs="B Mitra"/>
          <w:noProof/>
          <w:sz w:val="28"/>
          <w:szCs w:val="28"/>
          <w:lang w:bidi="fa-IR"/>
        </w:rPr>
      </w:pPr>
      <w:r>
        <w:rPr>
          <w:rFonts w:cs="B Mitra"/>
          <w:noProof/>
          <w:sz w:val="28"/>
          <w:szCs w:val="28"/>
          <w:lang w:bidi="fa-IR"/>
        </w:rPr>
        <w:br w:type="page"/>
      </w: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Pr="00F448D8" w:rsidRDefault="00F448D8" w:rsidP="00F448D8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5.</w:t>
      </w:r>
      <w:r w:rsidR="00E57AD9" w:rsidRPr="00F448D8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ستاد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3720"/>
        <w:gridCol w:w="3257"/>
        <w:gridCol w:w="3551"/>
      </w:tblGrid>
      <w:tr w:rsidR="00952AD5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0859A9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</w:t>
            </w:r>
            <w:r w:rsidR="000859A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لیلا رفیعی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33291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سرپرست اداره پذیرش </w:t>
            </w:r>
          </w:p>
        </w:tc>
        <w:tc>
          <w:tcPr>
            <w:tcW w:w="1414" w:type="pct"/>
            <w:vMerge w:val="restart"/>
            <w:vAlign w:val="center"/>
          </w:tcPr>
          <w:p w:rsidR="00E57AD9" w:rsidRPr="00E57AD9" w:rsidRDefault="00952AD5" w:rsidP="00BD04AC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52AD5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rtl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>
                  <wp:extent cx="2118287" cy="1412897"/>
                  <wp:effectExtent l="0" t="0" r="0" b="0"/>
                  <wp:docPr id="23" name="Picture 23" descr="C:\Users\a.karami\Desktop\568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.karami\Desktop\568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744" cy="146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AD5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0859A9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0859A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4/9/53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0859A9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3329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لیسانس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52AD5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DB0D4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ابادان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0859A9" w:rsidRPr="000859A9"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  <w:r w:rsidR="000859A9" w:rsidRPr="000859A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859A9" w:rsidRPr="000859A9">
              <w:rPr>
                <w:rFonts w:cs="B Nazanin" w:hint="cs"/>
                <w:sz w:val="24"/>
                <w:szCs w:val="24"/>
                <w:rtl/>
                <w:lang w:bidi="fa-IR"/>
              </w:rPr>
              <w:t>روانشناسی</w:t>
            </w:r>
            <w:r w:rsidR="000859A9" w:rsidRPr="000859A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859A9" w:rsidRPr="000859A9">
              <w:rPr>
                <w:rFonts w:cs="B Nazanin" w:hint="cs"/>
                <w:sz w:val="24"/>
                <w:szCs w:val="24"/>
                <w:rtl/>
                <w:lang w:bidi="fa-IR"/>
              </w:rPr>
              <w:t>کودکان</w:t>
            </w:r>
            <w:r w:rsidR="000859A9" w:rsidRPr="000859A9">
              <w:rPr>
                <w:rFonts w:cs="B Nazanin"/>
                <w:sz w:val="24"/>
                <w:szCs w:val="24"/>
                <w:rtl/>
                <w:lang w:bidi="fa-IR"/>
              </w:rPr>
              <w:t xml:space="preserve"> </w:t>
            </w:r>
            <w:r w:rsidR="000859A9" w:rsidRPr="000859A9">
              <w:rPr>
                <w:rFonts w:cs="B Nazanin" w:hint="cs"/>
                <w:sz w:val="24"/>
                <w:szCs w:val="24"/>
                <w:rtl/>
                <w:lang w:bidi="fa-IR"/>
              </w:rPr>
              <w:t>اشتثنایی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52AD5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DB0D4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بوشهر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0859A9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332912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0859A9">
              <w:rPr>
                <w:rFonts w:cs="B Nazanin" w:hint="cs"/>
                <w:sz w:val="24"/>
                <w:szCs w:val="24"/>
                <w:rtl/>
                <w:lang w:bidi="fa-IR"/>
              </w:rPr>
              <w:t>دانشگاه الزهرا تهران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952AD5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BD04A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33291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0859A9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0859A9">
              <w:rPr>
                <w:rFonts w:cs="B Nazanin" w:hint="cs"/>
                <w:sz w:val="24"/>
                <w:szCs w:val="24"/>
                <w:rtl/>
                <w:lang w:bidi="fa-IR"/>
              </w:rPr>
              <w:t>09173714633</w:t>
            </w:r>
          </w:p>
        </w:tc>
        <w:tc>
          <w:tcPr>
            <w:tcW w:w="1414" w:type="pct"/>
            <w:vMerge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952AD5" w:rsidRPr="00AC7451" w:rsidTr="00BD04A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57AD9" w:rsidRPr="00AC7451" w:rsidRDefault="00E57AD9" w:rsidP="00332912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332912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83" w:type="pct"/>
            <w:vAlign w:val="center"/>
          </w:tcPr>
          <w:p w:rsidR="00E57AD9" w:rsidRPr="00AC7451" w:rsidRDefault="00E57AD9" w:rsidP="00BD04A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332912">
              <w:rPr>
                <w:rFonts w:cs="B Nazanin" w:hint="cs"/>
                <w:szCs w:val="22"/>
                <w:rtl/>
                <w:lang w:bidi="fa-IR"/>
              </w:rPr>
              <w:t xml:space="preserve"> -</w:t>
            </w:r>
          </w:p>
        </w:tc>
        <w:tc>
          <w:tcPr>
            <w:tcW w:w="1414" w:type="pct"/>
            <w:vAlign w:val="center"/>
          </w:tcPr>
          <w:p w:rsidR="00E57AD9" w:rsidRPr="00AC7451" w:rsidRDefault="00DB533B" w:rsidP="00952AD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952AD5">
              <w:rPr>
                <w:rFonts w:cs="B Nazanin" w:hint="cs"/>
                <w:szCs w:val="22"/>
                <w:rtl/>
                <w:lang w:bidi="fa-IR"/>
              </w:rPr>
              <w:t>9/3/1380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1"/>
        <w:gridCol w:w="2577"/>
        <w:gridCol w:w="996"/>
        <w:gridCol w:w="1615"/>
        <w:gridCol w:w="1522"/>
        <w:gridCol w:w="1602"/>
        <w:gridCol w:w="1575"/>
      </w:tblGrid>
      <w:tr w:rsidR="00E57AD9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57AD9" w:rsidRPr="00FC7424" w:rsidRDefault="00E57AD9" w:rsidP="00BD04AC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FE030F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24" w:type="pct"/>
            <w:vAlign w:val="center"/>
          </w:tcPr>
          <w:p w:rsidR="00E57AD9" w:rsidRPr="00FE030F" w:rsidRDefault="00DB0D42" w:rsidP="000859A9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کارشناس </w:t>
            </w:r>
            <w:r w:rsidR="00085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مددکاری</w:t>
            </w:r>
          </w:p>
        </w:tc>
        <w:tc>
          <w:tcPr>
            <w:tcW w:w="47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امور اجتماعی</w:t>
            </w:r>
          </w:p>
        </w:tc>
        <w:tc>
          <w:tcPr>
            <w:tcW w:w="72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قراردادی</w:t>
            </w:r>
          </w:p>
        </w:tc>
        <w:tc>
          <w:tcPr>
            <w:tcW w:w="747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0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FE030F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24" w:type="pct"/>
            <w:vAlign w:val="center"/>
          </w:tcPr>
          <w:p w:rsidR="00E57AD9" w:rsidRPr="00FE030F" w:rsidRDefault="00DB0D42" w:rsidP="000859A9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کارشناس </w:t>
            </w:r>
            <w:r w:rsidR="00085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آموزش معلولین ذهنی</w:t>
            </w:r>
          </w:p>
        </w:tc>
        <w:tc>
          <w:tcPr>
            <w:tcW w:w="47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 بوشهر</w:t>
            </w:r>
          </w:p>
        </w:tc>
        <w:tc>
          <w:tcPr>
            <w:tcW w:w="72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FE030F" w:rsidRDefault="000859A9" w:rsidP="000859A9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9/3/1380</w:t>
            </w:r>
          </w:p>
        </w:tc>
        <w:tc>
          <w:tcPr>
            <w:tcW w:w="747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FE030F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24" w:type="pct"/>
            <w:vAlign w:val="center"/>
          </w:tcPr>
          <w:p w:rsidR="00E57AD9" w:rsidRPr="00FE030F" w:rsidRDefault="000859A9" w:rsidP="000859A9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کودکان</w:t>
            </w:r>
            <w:r w:rsidR="00DB0D42"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47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67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اجتماعی</w:t>
            </w:r>
          </w:p>
        </w:tc>
        <w:tc>
          <w:tcPr>
            <w:tcW w:w="723" w:type="pct"/>
            <w:vAlign w:val="center"/>
          </w:tcPr>
          <w:p w:rsidR="00E57AD9" w:rsidRPr="00FE030F" w:rsidRDefault="00DB0D42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FE030F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FE030F" w:rsidRDefault="000859A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1/11/1391</w:t>
            </w:r>
          </w:p>
        </w:tc>
        <w:tc>
          <w:tcPr>
            <w:tcW w:w="747" w:type="pct"/>
            <w:vAlign w:val="center"/>
          </w:tcPr>
          <w:p w:rsidR="00E57AD9" w:rsidRPr="00FE030F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24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سرپرست اداره پذیرش و هماهنگی</w:t>
            </w:r>
          </w:p>
        </w:tc>
        <w:tc>
          <w:tcPr>
            <w:tcW w:w="473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ستاد</w:t>
            </w:r>
          </w:p>
        </w:tc>
        <w:tc>
          <w:tcPr>
            <w:tcW w:w="767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ستاد</w:t>
            </w:r>
          </w:p>
        </w:tc>
        <w:tc>
          <w:tcPr>
            <w:tcW w:w="723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بوشهر</w:t>
            </w:r>
          </w:p>
        </w:tc>
        <w:tc>
          <w:tcPr>
            <w:tcW w:w="761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8/12/1403</w:t>
            </w:r>
          </w:p>
        </w:tc>
        <w:tc>
          <w:tcPr>
            <w:tcW w:w="747" w:type="pct"/>
            <w:vAlign w:val="center"/>
          </w:tcPr>
          <w:p w:rsidR="00E57AD9" w:rsidRPr="00AC7451" w:rsidRDefault="00952AD5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noProof/>
                <w:sz w:val="28"/>
                <w:szCs w:val="28"/>
                <w:rtl/>
                <w:lang w:bidi="fa-IR"/>
              </w:rPr>
              <w:t>تاکنون</w:t>
            </w:r>
          </w:p>
        </w:tc>
      </w:tr>
      <w:tr w:rsidR="00E57AD9" w:rsidRPr="00AC7451" w:rsidTr="00BD04A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24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7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23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61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7" w:type="pct"/>
            <w:vAlign w:val="center"/>
          </w:tcPr>
          <w:p w:rsidR="00E57AD9" w:rsidRPr="00AC7451" w:rsidRDefault="00E57AD9" w:rsidP="00BD04AC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57AD9" w:rsidRDefault="00E57AD9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BD04AC" w:rsidRDefault="00BD04AC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DB533B" w:rsidRDefault="00DB533B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DB533B" w:rsidRDefault="00DB533B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DB533B" w:rsidRDefault="00DB533B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EB6177" w:rsidRPr="00A220E2" w:rsidRDefault="00F448D8" w:rsidP="00A220E2">
      <w:pPr>
        <w:bidi/>
        <w:spacing w:after="0" w:line="240" w:lineRule="auto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1.</w:t>
      </w:r>
      <w:r w:rsidR="00EB6177" w:rsidRPr="00A220E2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صدیقه بهشتی پور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1481" w:type="pct"/>
            <w:vMerge w:val="restart"/>
            <w:vAlign w:val="center"/>
          </w:tcPr>
          <w:p w:rsidR="00EB6177" w:rsidRPr="00EB6177" w:rsidRDefault="00EB6177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CF6FB9">
              <w:rPr>
                <w:rFonts w:cs="Arial"/>
                <w:noProof/>
                <w:rtl/>
                <w:lang w:eastAsia="en-US" w:bidi="ar-SA"/>
              </w:rPr>
              <w:drawing>
                <wp:anchor distT="0" distB="0" distL="114300" distR="114300" simplePos="0" relativeHeight="251707392" behindDoc="0" locked="0" layoutInCell="1" allowOverlap="1" wp14:anchorId="50D26C20" wp14:editId="338AF43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22860</wp:posOffset>
                  </wp:positionV>
                  <wp:extent cx="1266825" cy="1438275"/>
                  <wp:effectExtent l="0" t="0" r="9525" b="9525"/>
                  <wp:wrapNone/>
                  <wp:docPr id="10" name="Picture 10" descr="C:\Users\m.hasanebrahimi\Desktop\New folder\بهشتی پ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hasanebrahimi\Desktop\New folder\بهشتی پور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72" r="19219" b="17991"/>
                          <a:stretch/>
                        </pic:blipFill>
                        <pic:spPr bwMode="auto">
                          <a:xfrm>
                            <a:off x="0" y="0"/>
                            <a:ext cx="12668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26/6/60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روانشناسی کودکان استثنایی</w:t>
            </w:r>
          </w:p>
        </w:tc>
        <w:tc>
          <w:tcPr>
            <w:tcW w:w="1481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بوشهر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دانشگاه آزاد فیروزآباد</w:t>
            </w:r>
          </w:p>
        </w:tc>
        <w:tc>
          <w:tcPr>
            <w:tcW w:w="1481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متاهل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09173702274</w:t>
            </w:r>
          </w:p>
        </w:tc>
        <w:tc>
          <w:tcPr>
            <w:tcW w:w="1481" w:type="pct"/>
            <w:vMerge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EB6177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EB6177" w:rsidRPr="00AC7451" w:rsidRDefault="00EB6177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EB6177" w:rsidRPr="00AC7451" w:rsidRDefault="00EB6177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18/5/94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826"/>
        <w:gridCol w:w="1265"/>
        <w:gridCol w:w="1579"/>
        <w:gridCol w:w="1550"/>
      </w:tblGrid>
      <w:tr w:rsidR="00EB6177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EB6177" w:rsidRPr="00FC7424" w:rsidRDefault="00EB6177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67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01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EB6177" w:rsidRPr="00AC7451" w:rsidRDefault="00EB6177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پیشگیری</w:t>
            </w:r>
          </w:p>
        </w:tc>
        <w:tc>
          <w:tcPr>
            <w:tcW w:w="462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پیشگیری</w:t>
            </w:r>
          </w:p>
        </w:tc>
        <w:tc>
          <w:tcPr>
            <w:tcW w:w="601" w:type="pct"/>
            <w:vAlign w:val="center"/>
          </w:tcPr>
          <w:p w:rsidR="00EB6177" w:rsidRPr="0066730B" w:rsidRDefault="0041156E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جم</w:t>
            </w:r>
          </w:p>
        </w:tc>
        <w:tc>
          <w:tcPr>
            <w:tcW w:w="750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18/5/94</w:t>
            </w:r>
          </w:p>
        </w:tc>
        <w:tc>
          <w:tcPr>
            <w:tcW w:w="736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مدیر</w:t>
            </w:r>
          </w:p>
        </w:tc>
        <w:tc>
          <w:tcPr>
            <w:tcW w:w="462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EB6177" w:rsidRPr="0066730B" w:rsidRDefault="007E365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601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750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1/1/1403</w:t>
            </w:r>
          </w:p>
        </w:tc>
        <w:tc>
          <w:tcPr>
            <w:tcW w:w="736" w:type="pct"/>
            <w:vAlign w:val="center"/>
          </w:tcPr>
          <w:p w:rsidR="00EB6177" w:rsidRPr="0066730B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6730B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 ماه</w:t>
            </w: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1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1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EB6177" w:rsidRPr="00AC7451" w:rsidTr="007E3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1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EB6177" w:rsidRPr="00AC7451" w:rsidRDefault="00EB617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EB6177" w:rsidRDefault="00EB6177" w:rsidP="00EB6177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A220E2" w:rsidRPr="00236154" w:rsidRDefault="00EB6177" w:rsidP="00F448D8">
      <w:pPr>
        <w:bidi/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/>
          <w:b/>
          <w:bCs/>
          <w:noProof/>
          <w:sz w:val="24"/>
          <w:szCs w:val="24"/>
          <w:rtl/>
          <w:lang w:bidi="fa-IR"/>
        </w:rPr>
        <w:br w:type="page"/>
      </w:r>
      <w:r w:rsidR="00F448D8">
        <w:rPr>
          <w:rFonts w:cs="B Nazanin" w:hint="cs"/>
          <w:b/>
          <w:bCs/>
          <w:noProof/>
          <w:sz w:val="24"/>
          <w:szCs w:val="24"/>
          <w:rtl/>
          <w:lang w:bidi="fa-IR"/>
        </w:rPr>
        <w:lastRenderedPageBreak/>
        <w:t>2.</w:t>
      </w:r>
      <w:r w:rsidR="00A220E2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A220E2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A220E2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جعفر کمالی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>
              <w:rPr>
                <w:rFonts w:cs="B Nazani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1481" w:type="pct"/>
            <w:vMerge w:val="restart"/>
            <w:vAlign w:val="center"/>
          </w:tcPr>
          <w:p w:rsidR="00A220E2" w:rsidRPr="00A220E2" w:rsidRDefault="00A220E2" w:rsidP="00F448D8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rFonts w:cs="Arial"/>
                <w:noProof/>
                <w:lang w:eastAsia="en-US" w:bidi="ar-SA"/>
              </w:rPr>
              <w:drawing>
                <wp:anchor distT="0" distB="0" distL="114300" distR="114300" simplePos="0" relativeHeight="251709440" behindDoc="0" locked="0" layoutInCell="1" allowOverlap="1" wp14:anchorId="7CC58E4B" wp14:editId="41F0DB7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29210</wp:posOffset>
                  </wp:positionV>
                  <wp:extent cx="1332865" cy="1485265"/>
                  <wp:effectExtent l="0" t="0" r="635" b="635"/>
                  <wp:wrapNone/>
                  <wp:docPr id="6" name="Picture 6" descr="C:\Users\m.hasanebrahimi\Desktop\New folder\جعفرکمال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hasanebrahimi\Desktop\New folder\جعفرکمال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6" t="1044" r="35814" b="39128"/>
                          <a:stretch/>
                        </pic:blipFill>
                        <pic:spPr bwMode="auto">
                          <a:xfrm>
                            <a:off x="0" y="0"/>
                            <a:ext cx="1332865" cy="148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20E2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</w:t>
            </w:r>
            <w:r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  <w:t>49/2/2: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لیسانس</w:t>
            </w:r>
          </w:p>
        </w:tc>
        <w:tc>
          <w:tcPr>
            <w:tcW w:w="1481" w:type="pct"/>
            <w:vMerge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220E2" w:rsidRPr="00AC7451" w:rsidTr="00F448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دشتستان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حقوق</w:t>
            </w:r>
          </w:p>
        </w:tc>
        <w:tc>
          <w:tcPr>
            <w:tcW w:w="1481" w:type="pct"/>
            <w:vMerge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220E2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برازجان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دانشگاه آزاد واحد دشتستان</w:t>
            </w:r>
          </w:p>
        </w:tc>
        <w:tc>
          <w:tcPr>
            <w:tcW w:w="1481" w:type="pct"/>
            <w:vMerge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A220E2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09177740765</w:t>
            </w:r>
          </w:p>
        </w:tc>
        <w:tc>
          <w:tcPr>
            <w:tcW w:w="1481" w:type="pct"/>
            <w:vMerge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A220E2" w:rsidRPr="00AC7451" w:rsidTr="00F448D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A220E2" w:rsidRPr="00AC7451" w:rsidRDefault="00A220E2" w:rsidP="00F448D8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A220E2" w:rsidRPr="00AC7451" w:rsidRDefault="00A220E2" w:rsidP="00F448D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>
              <w:rPr>
                <w:rFonts w:cs="B Nazanin" w:hint="cs"/>
                <w:szCs w:val="22"/>
                <w:rtl/>
                <w:lang w:bidi="fa-IR"/>
              </w:rPr>
              <w:t>17/12/73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375"/>
        <w:gridCol w:w="1293"/>
        <w:gridCol w:w="1826"/>
        <w:gridCol w:w="1558"/>
        <w:gridCol w:w="1284"/>
        <w:gridCol w:w="1552"/>
      </w:tblGrid>
      <w:tr w:rsidR="00A220E2" w:rsidRPr="00AC7451" w:rsidTr="00F448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A220E2" w:rsidRPr="00FC7424" w:rsidRDefault="00A220E2" w:rsidP="00F448D8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128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614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67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40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610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A220E2" w:rsidRPr="00AC7451" w:rsidRDefault="00A220E2" w:rsidP="00F448D8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128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کمک کارشناس معلولین</w:t>
            </w:r>
          </w:p>
        </w:tc>
        <w:tc>
          <w:tcPr>
            <w:tcW w:w="614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توانبخشی</w:t>
            </w:r>
          </w:p>
        </w:tc>
        <w:tc>
          <w:tcPr>
            <w:tcW w:w="740" w:type="pct"/>
            <w:vAlign w:val="center"/>
          </w:tcPr>
          <w:p w:rsidR="00A220E2" w:rsidRPr="00331C81" w:rsidRDefault="0041156E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</w:t>
            </w:r>
            <w:r w:rsidR="00A220E2"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شتستان</w:t>
            </w:r>
          </w:p>
        </w:tc>
        <w:tc>
          <w:tcPr>
            <w:tcW w:w="610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1/7/87</w:t>
            </w:r>
          </w:p>
        </w:tc>
        <w:tc>
          <w:tcPr>
            <w:tcW w:w="736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128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کارشناس امور حقوقی </w:t>
            </w:r>
          </w:p>
        </w:tc>
        <w:tc>
          <w:tcPr>
            <w:tcW w:w="614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A220E2" w:rsidRPr="00331C81" w:rsidRDefault="00A220E2" w:rsidP="007E365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</w:t>
            </w:r>
            <w:r w:rsidR="007E3657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40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610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1/1/94</w:t>
            </w:r>
          </w:p>
        </w:tc>
        <w:tc>
          <w:tcPr>
            <w:tcW w:w="736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128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614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A220E2" w:rsidRPr="00331C81" w:rsidRDefault="007E3657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40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دشتستان</w:t>
            </w:r>
          </w:p>
        </w:tc>
        <w:tc>
          <w:tcPr>
            <w:tcW w:w="610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11/12/1400</w:t>
            </w:r>
          </w:p>
        </w:tc>
        <w:tc>
          <w:tcPr>
            <w:tcW w:w="736" w:type="pct"/>
            <w:vAlign w:val="center"/>
          </w:tcPr>
          <w:p w:rsidR="00A220E2" w:rsidRPr="00331C8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128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0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0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A220E2" w:rsidRPr="00AC7451" w:rsidTr="0041156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128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4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40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0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A220E2" w:rsidRPr="00AC7451" w:rsidRDefault="00A220E2" w:rsidP="00F448D8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A220E2" w:rsidRDefault="00A220E2">
      <w:pPr>
        <w:spacing w:after="200"/>
        <w:rPr>
          <w:rFonts w:cs="B Nazanin"/>
          <w:b/>
          <w:bCs/>
          <w:noProof/>
          <w:sz w:val="28"/>
          <w:szCs w:val="28"/>
          <w:lang w:bidi="fa-IR"/>
        </w:rPr>
      </w:pPr>
    </w:p>
    <w:p w:rsidR="00A220E2" w:rsidRDefault="00A220E2">
      <w:pPr>
        <w:spacing w:after="200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D20B97" w:rsidRPr="00A220E2" w:rsidRDefault="00F448D8" w:rsidP="00A220E2">
      <w:pPr>
        <w:pStyle w:val="ListParagraph"/>
        <w:bidi/>
        <w:spacing w:after="0" w:line="240" w:lineRule="auto"/>
        <w:ind w:left="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3.</w:t>
      </w:r>
      <w:r w:rsidR="00D20B97" w:rsidRPr="00A220E2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D20B97" w:rsidRPr="00AC7451" w:rsidTr="00AC74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 w:rsidR="00054818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خدیجه جمالی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رئیس اداره بهزیستی شهرستان تنگستان</w:t>
            </w:r>
          </w:p>
        </w:tc>
        <w:tc>
          <w:tcPr>
            <w:tcW w:w="1481" w:type="pct"/>
            <w:vMerge w:val="restart"/>
            <w:vAlign w:val="center"/>
          </w:tcPr>
          <w:p w:rsidR="00D20B97" w:rsidRPr="00B50051" w:rsidRDefault="00D26D9E" w:rsidP="00AC7451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67456" behindDoc="0" locked="0" layoutInCell="1" allowOverlap="1" wp14:anchorId="12B4C62E" wp14:editId="3C2385D0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24130</wp:posOffset>
                  </wp:positionV>
                  <wp:extent cx="1466850" cy="1685925"/>
                  <wp:effectExtent l="0" t="0" r="0" b="9525"/>
                  <wp:wrapNone/>
                  <wp:docPr id="3" name="Picture 3" descr="C:\Users\m.hasanebrahimi\Desktop\New folder\جمال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.hasanebrahimi\Desktop\New folder\جمال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26" t="5986" r="33206" b="34140"/>
                          <a:stretch/>
                        </pic:blipFill>
                        <pic:spPr bwMode="auto">
                          <a:xfrm>
                            <a:off x="0" y="0"/>
                            <a:ext cx="14668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0B97" w:rsidRPr="00AC7451" w:rsidTr="00AC7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27/10/57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9E2D19"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481" w:type="pct"/>
            <w:vMerge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20B97" w:rsidRPr="00AC7451" w:rsidTr="00AC745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اهرم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9E2D1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علوم تربیتی</w:t>
            </w:r>
          </w:p>
        </w:tc>
        <w:tc>
          <w:tcPr>
            <w:tcW w:w="1481" w:type="pct"/>
            <w:vMerge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20B97" w:rsidRPr="00AC7451" w:rsidTr="00AC7451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اهرم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9E2D1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پیام نور بوشهر</w:t>
            </w:r>
          </w:p>
        </w:tc>
        <w:tc>
          <w:tcPr>
            <w:tcW w:w="1481" w:type="pct"/>
            <w:vMerge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D20B97" w:rsidRPr="00AC7451" w:rsidTr="00AC7451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9E2D19">
              <w:rPr>
                <w:rFonts w:cs="B Nazanin" w:hint="cs"/>
                <w:sz w:val="24"/>
                <w:szCs w:val="24"/>
                <w:rtl/>
                <w:lang w:bidi="fa-IR"/>
              </w:rPr>
              <w:t>09177701678</w:t>
            </w:r>
          </w:p>
        </w:tc>
        <w:tc>
          <w:tcPr>
            <w:tcW w:w="1481" w:type="pct"/>
            <w:vMerge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D20B97" w:rsidRPr="00AC7451" w:rsidTr="00AC7451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D20B97" w:rsidRPr="00AC7451" w:rsidRDefault="00D20B97" w:rsidP="009E2D19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9E2D19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9E2D19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D20B97" w:rsidRPr="00AC7451" w:rsidRDefault="00D20B97" w:rsidP="00AC745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9E2D19">
              <w:rPr>
                <w:rFonts w:cs="B Nazanin" w:hint="cs"/>
                <w:szCs w:val="22"/>
                <w:rtl/>
                <w:lang w:bidi="fa-IR"/>
              </w:rPr>
              <w:t>1383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592"/>
        <w:gridCol w:w="1499"/>
        <w:gridCol w:w="1579"/>
        <w:gridCol w:w="1550"/>
      </w:tblGrid>
      <w:tr w:rsidR="00D20B97" w:rsidRPr="00AC7451" w:rsidTr="00BD04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D20B97" w:rsidRPr="00FC7424" w:rsidRDefault="00D20B97" w:rsidP="00AC7451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D20B97" w:rsidRPr="00AC7451" w:rsidTr="009E2D19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D20B97" w:rsidRPr="00AC7451" w:rsidRDefault="00D20B97" w:rsidP="00AC7451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D20B97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کارشناس امور اجتماعی</w:t>
            </w:r>
          </w:p>
        </w:tc>
        <w:tc>
          <w:tcPr>
            <w:tcW w:w="46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امور اجتماعی</w:t>
            </w:r>
          </w:p>
        </w:tc>
        <w:tc>
          <w:tcPr>
            <w:tcW w:w="71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تنگستان</w:t>
            </w:r>
          </w:p>
        </w:tc>
        <w:tc>
          <w:tcPr>
            <w:tcW w:w="75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1/1/89</w:t>
            </w:r>
          </w:p>
        </w:tc>
        <w:tc>
          <w:tcPr>
            <w:tcW w:w="736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7</w:t>
            </w:r>
          </w:p>
        </w:tc>
      </w:tr>
      <w:tr w:rsidR="00D20B97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 xml:space="preserve">رئیس </w:t>
            </w:r>
          </w:p>
        </w:tc>
        <w:tc>
          <w:tcPr>
            <w:tcW w:w="46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D20B97" w:rsidRPr="00331C81" w:rsidRDefault="009E2D19" w:rsidP="009E2D19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مرکز تامین توسعه کوثر</w:t>
            </w:r>
          </w:p>
        </w:tc>
        <w:tc>
          <w:tcPr>
            <w:tcW w:w="71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تنگستان</w:t>
            </w:r>
          </w:p>
        </w:tc>
        <w:tc>
          <w:tcPr>
            <w:tcW w:w="75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30/10/96</w:t>
            </w:r>
          </w:p>
        </w:tc>
        <w:tc>
          <w:tcPr>
            <w:tcW w:w="736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1</w:t>
            </w:r>
          </w:p>
        </w:tc>
      </w:tr>
      <w:tr w:rsidR="00D20B97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بهزیستی شهرستان</w:t>
            </w:r>
          </w:p>
        </w:tc>
        <w:tc>
          <w:tcPr>
            <w:tcW w:w="712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تنگستان</w:t>
            </w:r>
          </w:p>
        </w:tc>
        <w:tc>
          <w:tcPr>
            <w:tcW w:w="750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2/4/97</w:t>
            </w:r>
          </w:p>
        </w:tc>
        <w:tc>
          <w:tcPr>
            <w:tcW w:w="736" w:type="pct"/>
            <w:vAlign w:val="center"/>
          </w:tcPr>
          <w:p w:rsidR="00D20B97" w:rsidRPr="00331C81" w:rsidRDefault="009E2D19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Cs w:val="22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Cs w:val="22"/>
                <w:rtl/>
                <w:lang w:bidi="fa-IR"/>
              </w:rPr>
              <w:t>6</w:t>
            </w:r>
          </w:p>
        </w:tc>
      </w:tr>
      <w:tr w:rsidR="00D20B97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D20B97" w:rsidRPr="00AC7451" w:rsidTr="00D75E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D20B97" w:rsidRPr="00AC7451" w:rsidRDefault="00D20B97" w:rsidP="00AC745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D20B97" w:rsidRPr="00C75F6C" w:rsidRDefault="00D20B97" w:rsidP="00AC7451">
      <w:pPr>
        <w:bidi/>
        <w:spacing w:after="0" w:line="240" w:lineRule="auto"/>
        <w:contextualSpacing/>
        <w:rPr>
          <w:rFonts w:cs="B Mitra"/>
          <w:noProof/>
          <w:sz w:val="28"/>
          <w:szCs w:val="28"/>
          <w:rtl/>
          <w:lang w:bidi="fa-IR"/>
        </w:rPr>
      </w:pPr>
    </w:p>
    <w:p w:rsidR="00D20B97" w:rsidRDefault="00D20B97" w:rsidP="00AC7451">
      <w:pPr>
        <w:spacing w:after="200"/>
        <w:rPr>
          <w:rFonts w:cs="B Mitra"/>
          <w:noProof/>
          <w:sz w:val="28"/>
          <w:szCs w:val="28"/>
          <w:lang w:bidi="fa-IR"/>
        </w:rPr>
      </w:pPr>
    </w:p>
    <w:p w:rsidR="00567DCA" w:rsidRDefault="00567DCA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331C81" w:rsidRDefault="00331C81">
      <w:pPr>
        <w:spacing w:after="200"/>
        <w:rPr>
          <w:rFonts w:cs="B Mitra"/>
          <w:noProof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  <w:rtl/>
          <w:lang w:bidi="fa-IR"/>
        </w:rPr>
        <w:br w:type="page"/>
      </w:r>
    </w:p>
    <w:p w:rsidR="004657F1" w:rsidRPr="00A220E2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4.</w:t>
      </w:r>
      <w:r w:rsidR="004657F1" w:rsidRPr="00A220E2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6A77D9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سیرانوش دارایی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D7590C">
              <w:rPr>
                <w:rFonts w:cs="B Nazanin"/>
                <w:b w:val="0"/>
                <w:bCs w:val="0"/>
                <w:sz w:val="24"/>
                <w:szCs w:val="24"/>
                <w:lang w:bidi="fa-IR"/>
              </w:rPr>
              <w:t xml:space="preserve"> </w:t>
            </w:r>
            <w:r w:rsidR="00D7590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رسمی آزمایشی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6A77D9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6A77D9">
              <w:rPr>
                <w:rFonts w:cs="B Nazanin"/>
                <w:outline/>
                <w:noProof/>
                <w:color w:val="918485" w:themeColor="accent5"/>
                <w:sz w:val="40"/>
                <w:szCs w:val="40"/>
                <w:lang w:eastAsia="en-US" w:bidi="ar-SA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26670</wp:posOffset>
                  </wp:positionV>
                  <wp:extent cx="1329690" cy="1514475"/>
                  <wp:effectExtent l="0" t="0" r="381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77D9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11738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1/3/60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117383"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A77D9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11738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دیر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11738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روانشناسی عمومی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A77D9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11738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دیر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11738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ازاد اسلامی 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6A77D9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11738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117383">
              <w:rPr>
                <w:rFonts w:cs="B Nazanin" w:hint="cs"/>
                <w:sz w:val="24"/>
                <w:szCs w:val="24"/>
                <w:rtl/>
                <w:lang w:bidi="fa-IR"/>
              </w:rPr>
              <w:t>09171728110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6A77D9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117383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117383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117383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29210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292104">
              <w:rPr>
                <w:rFonts w:cs="B Nazanin" w:hint="cs"/>
                <w:szCs w:val="22"/>
                <w:rtl/>
                <w:lang w:bidi="fa-IR"/>
              </w:rPr>
              <w:t>10/3/83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375"/>
        <w:gridCol w:w="1293"/>
        <w:gridCol w:w="1826"/>
        <w:gridCol w:w="1265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128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61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67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01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128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اجتماعی</w:t>
            </w:r>
          </w:p>
        </w:tc>
        <w:tc>
          <w:tcPr>
            <w:tcW w:w="614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امور اجتماعی</w:t>
            </w:r>
          </w:p>
        </w:tc>
        <w:tc>
          <w:tcPr>
            <w:tcW w:w="601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750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1/1/89</w:t>
            </w:r>
          </w:p>
        </w:tc>
        <w:tc>
          <w:tcPr>
            <w:tcW w:w="736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6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128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614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مرکز تامین توسعه بردستانی</w:t>
            </w:r>
          </w:p>
        </w:tc>
        <w:tc>
          <w:tcPr>
            <w:tcW w:w="601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750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13/2/95</w:t>
            </w:r>
          </w:p>
        </w:tc>
        <w:tc>
          <w:tcPr>
            <w:tcW w:w="736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7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128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614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67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بهزیستی شهرستان</w:t>
            </w:r>
          </w:p>
        </w:tc>
        <w:tc>
          <w:tcPr>
            <w:tcW w:w="601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دیر</w:t>
            </w:r>
          </w:p>
        </w:tc>
        <w:tc>
          <w:tcPr>
            <w:tcW w:w="750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2/9/1402</w:t>
            </w:r>
          </w:p>
        </w:tc>
        <w:tc>
          <w:tcPr>
            <w:tcW w:w="736" w:type="pct"/>
            <w:vAlign w:val="center"/>
          </w:tcPr>
          <w:p w:rsidR="004657F1" w:rsidRPr="00331C81" w:rsidRDefault="0011738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128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1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128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1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67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1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A220E2" w:rsidRDefault="00A220E2">
      <w:pPr>
        <w:spacing w:after="200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5.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مراد زارع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F970A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7F7D3E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7F7D3E">
              <w:rPr>
                <w:rFonts w:ascii="Calibri" w:eastAsia="Calibri" w:hAnsi="Calibri" w:cs="Arial"/>
                <w:noProof/>
                <w:color w:val="auto"/>
                <w:szCs w:val="22"/>
                <w:lang w:eastAsia="en-US" w:bidi="ar-SA"/>
              </w:rPr>
              <w:drawing>
                <wp:anchor distT="0" distB="0" distL="114300" distR="114300" simplePos="0" relativeHeight="251669504" behindDoc="0" locked="0" layoutInCell="1" allowOverlap="1" wp14:anchorId="1B32CFD7" wp14:editId="075C2913">
                  <wp:simplePos x="0" y="0"/>
                  <wp:positionH relativeFrom="margin">
                    <wp:posOffset>219075</wp:posOffset>
                  </wp:positionH>
                  <wp:positionV relativeFrom="paragraph">
                    <wp:posOffset>60325</wp:posOffset>
                  </wp:positionV>
                  <wp:extent cx="1369695" cy="1485900"/>
                  <wp:effectExtent l="0" t="0" r="1905" b="0"/>
                  <wp:wrapNone/>
                  <wp:docPr id="5" name="Picture 5" descr="C:\Users\m.hasanebrahimi\Desktop\New folder\زارع دشت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.hasanebrahimi\Desktop\New folder\زارع دشت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66" t="41697" r="35714" b="23247"/>
                          <a:stretch/>
                        </pic:blipFill>
                        <pic:spPr bwMode="auto">
                          <a:xfrm>
                            <a:off x="0" y="0"/>
                            <a:ext cx="136969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FA2D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7/2/66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FA2D47"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FA2D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خورموج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FA2D4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روانشناسی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FA2D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دشتی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FA2D4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ازاد اسلامی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FA2D4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FA2D47">
              <w:rPr>
                <w:rFonts w:cs="B Nazanin" w:hint="cs"/>
                <w:sz w:val="24"/>
                <w:szCs w:val="24"/>
                <w:rtl/>
                <w:lang w:bidi="fa-IR"/>
              </w:rPr>
              <w:t>09176428359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FA2D47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="00FA2D47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A30B24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BC7026">
              <w:rPr>
                <w:rFonts w:cs="B Nazanin" w:hint="cs"/>
                <w:szCs w:val="22"/>
                <w:rtl/>
                <w:lang w:bidi="fa-IR"/>
              </w:rPr>
              <w:t>18/5/94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592"/>
        <w:gridCol w:w="1499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پیشگیری</w:t>
            </w:r>
          </w:p>
        </w:tc>
        <w:tc>
          <w:tcPr>
            <w:tcW w:w="46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331C81" w:rsidRDefault="00FA2D47" w:rsidP="00FA2D47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مرکزتامین توسعه شهدا</w:t>
            </w:r>
          </w:p>
        </w:tc>
        <w:tc>
          <w:tcPr>
            <w:tcW w:w="71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دشتی</w:t>
            </w:r>
          </w:p>
        </w:tc>
        <w:tc>
          <w:tcPr>
            <w:tcW w:w="75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18/5/94</w:t>
            </w:r>
          </w:p>
        </w:tc>
        <w:tc>
          <w:tcPr>
            <w:tcW w:w="736" w:type="pct"/>
            <w:vAlign w:val="center"/>
          </w:tcPr>
          <w:p w:rsidR="004657F1" w:rsidRPr="00331C81" w:rsidRDefault="007E365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نمایندگی خدمات شنبه و طسوج...</w:t>
            </w:r>
          </w:p>
        </w:tc>
        <w:tc>
          <w:tcPr>
            <w:tcW w:w="71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دشتی</w:t>
            </w:r>
          </w:p>
        </w:tc>
        <w:tc>
          <w:tcPr>
            <w:tcW w:w="75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1/7/97</w:t>
            </w:r>
          </w:p>
        </w:tc>
        <w:tc>
          <w:tcPr>
            <w:tcW w:w="736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بهزستی شهرستان</w:t>
            </w:r>
          </w:p>
        </w:tc>
        <w:tc>
          <w:tcPr>
            <w:tcW w:w="712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دشتی</w:t>
            </w:r>
          </w:p>
        </w:tc>
        <w:tc>
          <w:tcPr>
            <w:tcW w:w="750" w:type="pct"/>
            <w:vAlign w:val="center"/>
          </w:tcPr>
          <w:p w:rsidR="004657F1" w:rsidRPr="00331C81" w:rsidRDefault="00FA2D4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13/9/1401</w:t>
            </w:r>
          </w:p>
        </w:tc>
        <w:tc>
          <w:tcPr>
            <w:tcW w:w="736" w:type="pct"/>
            <w:vAlign w:val="center"/>
          </w:tcPr>
          <w:p w:rsidR="004657F1" w:rsidRPr="00331C81" w:rsidRDefault="007E365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331C81" w:rsidRDefault="00331C81">
      <w:pPr>
        <w:spacing w:after="200"/>
        <w:rPr>
          <w:rFonts w:cs="B Mitra"/>
          <w:noProof/>
          <w:sz w:val="28"/>
          <w:szCs w:val="28"/>
          <w:lang w:bidi="fa-IR"/>
        </w:rPr>
      </w:pPr>
      <w:r>
        <w:rPr>
          <w:rFonts w:cs="B Mitra"/>
          <w:noProof/>
          <w:sz w:val="28"/>
          <w:szCs w:val="28"/>
          <w:rtl/>
          <w:lang w:bidi="fa-IR"/>
        </w:rPr>
        <w:br w:type="page"/>
      </w: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6.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نجاه دشته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</w:t>
            </w:r>
            <w:r w:rsidR="00F970A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ئیس 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7F7D3E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71552" behindDoc="0" locked="0" layoutInCell="1" allowOverlap="1" wp14:anchorId="3FA83F23" wp14:editId="348B0AD7">
                  <wp:simplePos x="0" y="0"/>
                  <wp:positionH relativeFrom="margin">
                    <wp:posOffset>305435</wp:posOffset>
                  </wp:positionH>
                  <wp:positionV relativeFrom="paragraph">
                    <wp:posOffset>24765</wp:posOffset>
                  </wp:positionV>
                  <wp:extent cx="1260475" cy="1400175"/>
                  <wp:effectExtent l="0" t="0" r="0" b="9525"/>
                  <wp:wrapNone/>
                  <wp:docPr id="7" name="Picture 7" descr="C:\Users\m.hasanebrahimi\Desktop\New folder\دشت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.hasanebrahimi\Desktop\New folder\دشت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7" t="7025" r="31617" b="26027"/>
                          <a:stretch/>
                        </pic:blipFill>
                        <pic:spPr bwMode="auto">
                          <a:xfrm>
                            <a:off x="0" y="0"/>
                            <a:ext cx="1260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16/9/70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4F2825"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کنگان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4F282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روانشناسی بالینی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کنگان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FB0305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96B9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دانشگاه آزاد اسلامی 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F2825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FB0305">
              <w:rPr>
                <w:rFonts w:cs="B Nazanin" w:hint="cs"/>
                <w:sz w:val="24"/>
                <w:szCs w:val="24"/>
                <w:rtl/>
                <w:lang w:bidi="fa-IR"/>
              </w:rPr>
              <w:t>09164240524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F2825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="004F2825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4F2825">
              <w:rPr>
                <w:rFonts w:cs="B Nazanin" w:hint="cs"/>
                <w:szCs w:val="22"/>
                <w:rtl/>
                <w:lang w:bidi="fa-IR"/>
              </w:rPr>
              <w:t>-</w:t>
            </w:r>
          </w:p>
          <w:p w:rsidR="00BC7026" w:rsidRDefault="00BC7026" w:rsidP="00BC702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  <w:p w:rsidR="00BC7026" w:rsidRPr="00AC7451" w:rsidRDefault="00BC7026" w:rsidP="00BC702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  <w:tc>
          <w:tcPr>
            <w:tcW w:w="1481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4F2825">
              <w:rPr>
                <w:rFonts w:cs="B Nazanin" w:hint="cs"/>
                <w:szCs w:val="22"/>
                <w:rtl/>
                <w:lang w:bidi="fa-IR"/>
              </w:rPr>
              <w:t>2/12/400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592"/>
        <w:gridCol w:w="1499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331C8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4657F1" w:rsidRPr="00331C81" w:rsidRDefault="004F2825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پیشگیری-رئیس</w:t>
            </w:r>
          </w:p>
        </w:tc>
        <w:tc>
          <w:tcPr>
            <w:tcW w:w="462" w:type="pct"/>
            <w:vAlign w:val="center"/>
          </w:tcPr>
          <w:p w:rsidR="004657F1" w:rsidRPr="00331C81" w:rsidRDefault="004F2825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331C81" w:rsidRDefault="004F2825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شهرستان </w:t>
            </w:r>
          </w:p>
        </w:tc>
        <w:tc>
          <w:tcPr>
            <w:tcW w:w="712" w:type="pct"/>
            <w:vAlign w:val="center"/>
          </w:tcPr>
          <w:p w:rsidR="004657F1" w:rsidRPr="00331C81" w:rsidRDefault="004F2825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عسلویه</w:t>
            </w:r>
          </w:p>
        </w:tc>
        <w:tc>
          <w:tcPr>
            <w:tcW w:w="750" w:type="pct"/>
            <w:vAlign w:val="center"/>
          </w:tcPr>
          <w:p w:rsidR="004657F1" w:rsidRPr="00331C81" w:rsidRDefault="004F2825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331C81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2/12/1400</w:t>
            </w:r>
          </w:p>
        </w:tc>
        <w:tc>
          <w:tcPr>
            <w:tcW w:w="736" w:type="pct"/>
            <w:vAlign w:val="center"/>
          </w:tcPr>
          <w:p w:rsidR="004657F1" w:rsidRPr="00331C81" w:rsidRDefault="007E365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 کنون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BC7026" w:rsidRDefault="00BC7026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A220E2" w:rsidRDefault="00A220E2">
      <w:pPr>
        <w:spacing w:after="200"/>
        <w:rPr>
          <w:rFonts w:cs="B Nazanin"/>
          <w:b/>
          <w:bCs/>
          <w:noProof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bidi="fa-IR"/>
        </w:rPr>
        <w:br w:type="page"/>
      </w: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7.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فاطمه جوهری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292104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E91C8A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E91C8A">
              <w:rPr>
                <w:rFonts w:ascii="Calibri" w:eastAsia="Calibri" w:hAnsi="Calibri" w:cs="Arial"/>
                <w:noProof/>
                <w:color w:val="auto"/>
                <w:szCs w:val="22"/>
                <w:lang w:eastAsia="en-US" w:bidi="ar-SA"/>
              </w:rPr>
              <w:drawing>
                <wp:anchor distT="0" distB="0" distL="114300" distR="114300" simplePos="0" relativeHeight="251675648" behindDoc="0" locked="0" layoutInCell="1" allowOverlap="1" wp14:anchorId="45DAF021" wp14:editId="7B3AF887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56515</wp:posOffset>
                  </wp:positionV>
                  <wp:extent cx="1295400" cy="1409700"/>
                  <wp:effectExtent l="0" t="0" r="0" b="0"/>
                  <wp:wrapNone/>
                  <wp:docPr id="8" name="Picture 8" descr="C:\Users\m.hasanebrahimi\Desktop\New folder\جوهر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.hasanebrahimi\Desktop\New folder\جوهر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26" t="18450" r="47841" b="53505"/>
                          <a:stretch/>
                        </pic:blipFill>
                        <pic:spPr bwMode="auto">
                          <a:xfrm>
                            <a:off x="0" y="0"/>
                            <a:ext cx="1295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CA67D4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 1/7/57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CA67D4"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CA67D4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گناوه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CA6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مدیریت دولتی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CA67D4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دیلم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CA67D4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آزاد دیلم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CA67D4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مجرد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CA67D4">
              <w:rPr>
                <w:rFonts w:cs="B Nazanin" w:hint="cs"/>
                <w:sz w:val="24"/>
                <w:szCs w:val="24"/>
                <w:rtl/>
                <w:lang w:bidi="fa-IR"/>
              </w:rPr>
              <w:t>09173767084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CA67D4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CA67D4">
              <w:rPr>
                <w:rFonts w:cs="B Nazanin" w:hint="cs"/>
                <w:szCs w:val="22"/>
                <w:rtl/>
                <w:lang w:bidi="fa-IR"/>
              </w:rPr>
              <w:t xml:space="preserve"> 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FD46E2">
              <w:rPr>
                <w:rFonts w:cs="B Nazanin" w:hint="cs"/>
                <w:szCs w:val="22"/>
                <w:rtl/>
                <w:lang w:bidi="fa-IR"/>
              </w:rPr>
              <w:t>1383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234"/>
        <w:gridCol w:w="1276"/>
        <w:gridCol w:w="1754"/>
        <w:gridCol w:w="1499"/>
        <w:gridCol w:w="1579"/>
        <w:gridCol w:w="1546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061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60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33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5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1</w:t>
            </w:r>
          </w:p>
        </w:tc>
        <w:tc>
          <w:tcPr>
            <w:tcW w:w="1061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 آمار</w:t>
            </w:r>
          </w:p>
        </w:tc>
        <w:tc>
          <w:tcPr>
            <w:tcW w:w="606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33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فناوری اطلاعات</w:t>
            </w:r>
          </w:p>
        </w:tc>
        <w:tc>
          <w:tcPr>
            <w:tcW w:w="712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دیلم</w:t>
            </w:r>
          </w:p>
        </w:tc>
        <w:tc>
          <w:tcPr>
            <w:tcW w:w="750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20/1/1383</w:t>
            </w:r>
          </w:p>
        </w:tc>
        <w:tc>
          <w:tcPr>
            <w:tcW w:w="735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12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2</w:t>
            </w:r>
          </w:p>
        </w:tc>
        <w:tc>
          <w:tcPr>
            <w:tcW w:w="1061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606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33" w:type="pct"/>
            <w:vAlign w:val="center"/>
          </w:tcPr>
          <w:p w:rsidR="004657F1" w:rsidRPr="001E186C" w:rsidRDefault="0069455F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12" w:type="pct"/>
            <w:vAlign w:val="center"/>
          </w:tcPr>
          <w:p w:rsidR="004657F1" w:rsidRPr="001E186C" w:rsidRDefault="001E186C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دیلم</w:t>
            </w:r>
          </w:p>
        </w:tc>
        <w:tc>
          <w:tcPr>
            <w:tcW w:w="750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20/12/1401</w:t>
            </w:r>
          </w:p>
        </w:tc>
        <w:tc>
          <w:tcPr>
            <w:tcW w:w="735" w:type="pct"/>
            <w:vAlign w:val="center"/>
          </w:tcPr>
          <w:p w:rsidR="004657F1" w:rsidRPr="001E186C" w:rsidRDefault="00CA67D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1E186C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</w:t>
            </w: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061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33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5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061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33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5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6945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061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0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33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5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BC7026" w:rsidRDefault="00BC7026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t>8.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lastRenderedPageBreak/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لیلا حسینی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EB4997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034C05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77696" behindDoc="0" locked="0" layoutInCell="1" allowOverlap="1" wp14:anchorId="30E5601F" wp14:editId="6AA5501D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3810</wp:posOffset>
                  </wp:positionV>
                  <wp:extent cx="1334770" cy="1571625"/>
                  <wp:effectExtent l="0" t="0" r="0" b="9525"/>
                  <wp:wrapNone/>
                  <wp:docPr id="9" name="Picture 9" descr="C:\Users\m.hasanebrahimi\Desktop\New folder\لیلا حسی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.hasanebrahimi\Desktop\New folder\لیلا حسین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9" t="38270" r="30283" b="29451"/>
                          <a:stretch/>
                        </pic:blipFill>
                        <pic:spPr bwMode="auto">
                          <a:xfrm>
                            <a:off x="0" y="0"/>
                            <a:ext cx="133477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704ECA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8/1/71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EB4997">
              <w:rPr>
                <w:rFonts w:cs="B Nazanin" w:hint="cs"/>
                <w:sz w:val="24"/>
                <w:szCs w:val="24"/>
                <w:rtl/>
                <w:lang w:bidi="fa-IR"/>
              </w:rPr>
              <w:t>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704ECA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کنگان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EB4997">
              <w:rPr>
                <w:rFonts w:cs="B Nazanin" w:hint="cs"/>
                <w:sz w:val="24"/>
                <w:szCs w:val="24"/>
                <w:rtl/>
                <w:lang w:bidi="fa-IR"/>
              </w:rPr>
              <w:t>روانشناسی عمومی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704ECA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جم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EB4997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EB4997">
              <w:rPr>
                <w:rFonts w:cs="B Nazanin" w:hint="cs"/>
                <w:sz w:val="24"/>
                <w:szCs w:val="24"/>
                <w:rtl/>
                <w:lang w:bidi="fa-IR"/>
              </w:rPr>
              <w:t>دانشگاه  پیام نور بوشهر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704ECA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704ECA">
              <w:rPr>
                <w:rFonts w:cs="B Nazanin" w:hint="cs"/>
                <w:sz w:val="24"/>
                <w:szCs w:val="24"/>
                <w:rtl/>
                <w:lang w:bidi="fa-IR"/>
              </w:rPr>
              <w:t>09331062553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704ECA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704ECA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704ECA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704ECA">
              <w:rPr>
                <w:rFonts w:cs="B Nazanin" w:hint="cs"/>
                <w:szCs w:val="22"/>
                <w:rtl/>
                <w:lang w:bidi="fa-IR"/>
              </w:rPr>
              <w:t>1/3/1401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592"/>
        <w:gridCol w:w="1499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lastRenderedPageBreak/>
              <w:t>سوابق شغلی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6F111A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 اجتماعی</w:t>
            </w:r>
          </w:p>
        </w:tc>
        <w:tc>
          <w:tcPr>
            <w:tcW w:w="462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امور اجتماعی</w:t>
            </w:r>
          </w:p>
        </w:tc>
        <w:tc>
          <w:tcPr>
            <w:tcW w:w="712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جم</w:t>
            </w:r>
          </w:p>
        </w:tc>
        <w:tc>
          <w:tcPr>
            <w:tcW w:w="750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1/3/1401</w:t>
            </w:r>
          </w:p>
        </w:tc>
        <w:tc>
          <w:tcPr>
            <w:tcW w:w="736" w:type="pct"/>
            <w:vAlign w:val="center"/>
          </w:tcPr>
          <w:p w:rsidR="004657F1" w:rsidRPr="006F111A" w:rsidRDefault="007E365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 ماه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6F111A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6F111A" w:rsidRDefault="0041156E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12" w:type="pct"/>
            <w:vAlign w:val="center"/>
          </w:tcPr>
          <w:p w:rsidR="004657F1" w:rsidRPr="006F111A" w:rsidRDefault="00704ECA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جم</w:t>
            </w:r>
          </w:p>
        </w:tc>
        <w:tc>
          <w:tcPr>
            <w:tcW w:w="750" w:type="pct"/>
            <w:vAlign w:val="center"/>
          </w:tcPr>
          <w:p w:rsidR="004657F1" w:rsidRPr="006F111A" w:rsidRDefault="00292104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3/12/1401</w:t>
            </w:r>
          </w:p>
        </w:tc>
        <w:tc>
          <w:tcPr>
            <w:tcW w:w="736" w:type="pct"/>
            <w:vAlign w:val="center"/>
          </w:tcPr>
          <w:p w:rsidR="004657F1" w:rsidRPr="006F111A" w:rsidRDefault="007E3657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4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noProof/>
                <w:sz w:val="20"/>
                <w:rtl/>
                <w:lang w:bidi="fa-IR"/>
              </w:rPr>
              <w:t>5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1253A8" w:rsidRDefault="001253A8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292104" w:rsidRDefault="00292104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9.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4657F1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سهیلا نوروزانی کوهستانی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3469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 رئیس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B34386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83840" behindDoc="0" locked="0" layoutInCell="1" allowOverlap="1" wp14:anchorId="40A0B545" wp14:editId="7056F400">
                  <wp:simplePos x="0" y="0"/>
                  <wp:positionH relativeFrom="margin">
                    <wp:posOffset>266700</wp:posOffset>
                  </wp:positionH>
                  <wp:positionV relativeFrom="paragraph">
                    <wp:posOffset>76835</wp:posOffset>
                  </wp:positionV>
                  <wp:extent cx="1291590" cy="1495425"/>
                  <wp:effectExtent l="0" t="0" r="3810" b="9525"/>
                  <wp:wrapNone/>
                  <wp:docPr id="12" name="Picture 12" descr="C:\Users\m.gholamzadeh\Desktop\عکس+خانم+کوهستان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.gholamzadeh\Desktop\عکس+خانم+کوهستانی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8" t="33128" r="47956" b="40695"/>
                          <a:stretch/>
                        </pic:blipFill>
                        <pic:spPr bwMode="auto">
                          <a:xfrm>
                            <a:off x="0" y="0"/>
                            <a:ext cx="12915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947953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94795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17/1/55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947953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947953"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3469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بوشهر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947953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947953">
              <w:rPr>
                <w:rFonts w:cs="B Nazanin" w:hint="cs"/>
                <w:sz w:val="24"/>
                <w:szCs w:val="24"/>
                <w:rtl/>
                <w:lang w:bidi="fa-IR"/>
              </w:rPr>
              <w:t>روانشناسی بالینی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947953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947953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کنگان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947953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947953">
              <w:rPr>
                <w:rFonts w:cs="B Nazanin" w:hint="cs"/>
                <w:sz w:val="24"/>
                <w:szCs w:val="24"/>
                <w:rtl/>
                <w:lang w:bidi="fa-IR"/>
              </w:rPr>
              <w:t>دانشگاه آزاد بوشهر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3469CC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947953" w:rsidP="00947953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تماس:09171776619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3469CC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3469CC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3469CC">
              <w:rPr>
                <w:rFonts w:cs="B Nazanin" w:hint="cs"/>
                <w:szCs w:val="22"/>
                <w:rtl/>
                <w:lang w:bidi="fa-IR"/>
              </w:rPr>
              <w:t>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29210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292104">
              <w:rPr>
                <w:rFonts w:cs="B Nazanin" w:hint="cs"/>
                <w:szCs w:val="22"/>
                <w:rtl/>
                <w:lang w:bidi="fa-IR"/>
              </w:rPr>
              <w:t>01</w:t>
            </w:r>
            <w:r w:rsidR="003469CC">
              <w:rPr>
                <w:rFonts w:cs="B Nazanin" w:hint="cs"/>
                <w:szCs w:val="22"/>
                <w:rtl/>
                <w:lang w:bidi="fa-IR"/>
              </w:rPr>
              <w:t>/</w:t>
            </w:r>
            <w:r w:rsidR="00292104">
              <w:rPr>
                <w:rFonts w:cs="B Nazanin" w:hint="cs"/>
                <w:szCs w:val="22"/>
                <w:rtl/>
                <w:lang w:bidi="fa-IR"/>
              </w:rPr>
              <w:t>03</w:t>
            </w:r>
            <w:r w:rsidR="003469CC">
              <w:rPr>
                <w:rFonts w:cs="B Nazanin" w:hint="cs"/>
                <w:szCs w:val="22"/>
                <w:rtl/>
                <w:lang w:bidi="fa-IR"/>
              </w:rPr>
              <w:t>/</w:t>
            </w:r>
            <w:r w:rsidR="00292104">
              <w:rPr>
                <w:rFonts w:cs="B Nazanin" w:hint="cs"/>
                <w:szCs w:val="22"/>
                <w:rtl/>
                <w:lang w:bidi="fa-IR"/>
              </w:rPr>
              <w:t>84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592"/>
        <w:gridCol w:w="1499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6F111A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امورپیشگیری</w:t>
            </w:r>
          </w:p>
        </w:tc>
        <w:tc>
          <w:tcPr>
            <w:tcW w:w="462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پیشگیری</w:t>
            </w:r>
          </w:p>
        </w:tc>
        <w:tc>
          <w:tcPr>
            <w:tcW w:w="712" w:type="pct"/>
            <w:vAlign w:val="center"/>
          </w:tcPr>
          <w:p w:rsidR="004657F1" w:rsidRPr="006F111A" w:rsidRDefault="00947953" w:rsidP="0077758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کنگان</w:t>
            </w:r>
          </w:p>
        </w:tc>
        <w:tc>
          <w:tcPr>
            <w:tcW w:w="750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1/1/87</w:t>
            </w:r>
          </w:p>
        </w:tc>
        <w:tc>
          <w:tcPr>
            <w:tcW w:w="736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5</w:t>
            </w:r>
          </w:p>
        </w:tc>
      </w:tr>
      <w:tr w:rsidR="00947953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مسئول توانبخشی، اجتماعی</w:t>
            </w:r>
          </w:p>
        </w:tc>
        <w:tc>
          <w:tcPr>
            <w:tcW w:w="462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توانبخشی اجتماعی</w:t>
            </w:r>
          </w:p>
        </w:tc>
        <w:tc>
          <w:tcPr>
            <w:tcW w:w="712" w:type="pct"/>
            <w:vAlign w:val="center"/>
          </w:tcPr>
          <w:p w:rsidR="00947953" w:rsidRPr="006F111A" w:rsidRDefault="00947953" w:rsidP="0077758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کنگان</w:t>
            </w:r>
          </w:p>
        </w:tc>
        <w:tc>
          <w:tcPr>
            <w:tcW w:w="750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4/2/92</w:t>
            </w:r>
          </w:p>
        </w:tc>
        <w:tc>
          <w:tcPr>
            <w:tcW w:w="736" w:type="pct"/>
            <w:vAlign w:val="center"/>
          </w:tcPr>
          <w:p w:rsidR="00947953" w:rsidRPr="006F111A" w:rsidRDefault="00947953" w:rsidP="00947953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6F111A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756" w:type="pct"/>
            <w:vAlign w:val="center"/>
          </w:tcPr>
          <w:p w:rsidR="004657F1" w:rsidRPr="006F111A" w:rsidRDefault="006F111A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 شهرستان</w:t>
            </w:r>
          </w:p>
        </w:tc>
        <w:tc>
          <w:tcPr>
            <w:tcW w:w="712" w:type="pct"/>
            <w:vAlign w:val="center"/>
          </w:tcPr>
          <w:p w:rsidR="004657F1" w:rsidRPr="006F111A" w:rsidRDefault="00947953" w:rsidP="00777586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کنگان</w:t>
            </w:r>
          </w:p>
        </w:tc>
        <w:tc>
          <w:tcPr>
            <w:tcW w:w="750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9/11/92</w:t>
            </w:r>
          </w:p>
        </w:tc>
        <w:tc>
          <w:tcPr>
            <w:tcW w:w="736" w:type="pct"/>
            <w:vAlign w:val="center"/>
          </w:tcPr>
          <w:p w:rsidR="004657F1" w:rsidRPr="006F111A" w:rsidRDefault="00947953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6F111A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12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4657F1" w:rsidRDefault="004657F1" w:rsidP="00AC7451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p w:rsidR="0066730B" w:rsidRDefault="0066730B">
      <w:pPr>
        <w:spacing w:after="200"/>
        <w:rPr>
          <w:rFonts w:cs="B Mitra"/>
          <w:noProof/>
          <w:sz w:val="28"/>
          <w:szCs w:val="28"/>
          <w:rtl/>
          <w:lang w:bidi="fa-IR"/>
        </w:rPr>
      </w:pPr>
      <w:r>
        <w:rPr>
          <w:rFonts w:cs="B Mitra"/>
          <w:noProof/>
          <w:sz w:val="28"/>
          <w:szCs w:val="28"/>
          <w:rtl/>
          <w:lang w:bidi="fa-IR"/>
        </w:rPr>
        <w:br w:type="page"/>
      </w:r>
    </w:p>
    <w:p w:rsidR="004657F1" w:rsidRPr="00236154" w:rsidRDefault="00F448D8" w:rsidP="00A220E2">
      <w:pPr>
        <w:pStyle w:val="ListParagraph"/>
        <w:bidi/>
        <w:spacing w:after="0" w:line="240" w:lineRule="auto"/>
        <w:ind w:left="360"/>
        <w:rPr>
          <w:rFonts w:cs="B Nazanin"/>
          <w:b/>
          <w:bCs/>
          <w:noProof/>
          <w:sz w:val="28"/>
          <w:szCs w:val="28"/>
          <w:lang w:bidi="fa-IR"/>
        </w:rPr>
      </w:pPr>
      <w:r>
        <w:rPr>
          <w:rFonts w:cs="B Nazanin" w:hint="cs"/>
          <w:b/>
          <w:bCs/>
          <w:noProof/>
          <w:sz w:val="28"/>
          <w:szCs w:val="28"/>
          <w:rtl/>
          <w:lang w:bidi="fa-IR"/>
        </w:rPr>
        <w:lastRenderedPageBreak/>
        <w:t>10.</w:t>
      </w:r>
      <w:r w:rsidR="004657F1" w:rsidRPr="00236154">
        <w:rPr>
          <w:rFonts w:cs="B Nazanin" w:hint="cs"/>
          <w:b/>
          <w:bCs/>
          <w:noProof/>
          <w:sz w:val="28"/>
          <w:szCs w:val="28"/>
          <w:rtl/>
          <w:lang w:bidi="fa-IR"/>
        </w:rPr>
        <w:t>فرم اطلاعات رئیس اداره</w:t>
      </w:r>
      <w:r w:rsidR="004657F1">
        <w:rPr>
          <w:rFonts w:cs="B Nazanin" w:hint="cs"/>
          <w:b/>
          <w:bCs/>
          <w:noProof/>
          <w:sz w:val="28"/>
          <w:szCs w:val="28"/>
          <w:rtl/>
          <w:lang w:bidi="fa-IR"/>
        </w:rPr>
        <w:t xml:space="preserve"> شهرستان</w:t>
      </w:r>
    </w:p>
    <w:tbl>
      <w:tblPr>
        <w:tblStyle w:val="GridTable1Light-Accent21"/>
        <w:tblpPr w:leftFromText="180" w:rightFromText="180" w:vertAnchor="text" w:horzAnchor="margin" w:tblpXSpec="center" w:tblpY="328"/>
        <w:bidiVisual/>
        <w:tblW w:w="5000" w:type="pct"/>
        <w:tblLook w:val="04A0" w:firstRow="1" w:lastRow="0" w:firstColumn="1" w:lastColumn="0" w:noHBand="0" w:noVBand="1"/>
      </w:tblPr>
      <w:tblGrid>
        <w:gridCol w:w="4007"/>
        <w:gridCol w:w="3403"/>
        <w:gridCol w:w="3118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AC547B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نام و نام خانوادگی:</w:t>
            </w:r>
            <w:r w:rsidR="00AC547B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یداله خرم نژاد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عنوان پست:</w:t>
            </w:r>
            <w:r w:rsidR="00F970A2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1481" w:type="pct"/>
            <w:vMerge w:val="restart"/>
            <w:vAlign w:val="center"/>
          </w:tcPr>
          <w:p w:rsidR="004657F1" w:rsidRPr="004657F1" w:rsidRDefault="002D2559" w:rsidP="00CA67D4">
            <w:pPr>
              <w:bidi/>
              <w:spacing w:after="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outline/>
                <w:color w:val="918485" w:themeColor="accent5"/>
                <w:sz w:val="40"/>
                <w:szCs w:val="40"/>
                <w:rtl/>
                <w:lang w:bidi="fa-IR"/>
                <w14:textOutline w14:w="9525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US" w:bidi="ar-SA"/>
              </w:rPr>
              <w:drawing>
                <wp:anchor distT="0" distB="0" distL="114300" distR="114300" simplePos="0" relativeHeight="251681792" behindDoc="0" locked="0" layoutInCell="1" allowOverlap="1" wp14:anchorId="618A320E" wp14:editId="0DAF3C2C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85725</wp:posOffset>
                  </wp:positionV>
                  <wp:extent cx="1352550" cy="1545590"/>
                  <wp:effectExtent l="0" t="0" r="0" b="0"/>
                  <wp:wrapNone/>
                  <wp:docPr id="11" name="Picture 11" descr="C:\Users\m.hasanebrahimi\Desktop\New folder\خرم نژا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.hasanebrahimi\Desktop\New folder\خرم نژا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93" t="5735" r="33643" b="34914"/>
                          <a:stretch/>
                        </pic:blipFill>
                        <pic:spPr bwMode="auto">
                          <a:xfrm>
                            <a:off x="0" y="0"/>
                            <a:ext cx="135255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تاریخ تولد:</w:t>
            </w:r>
            <w:r w:rsidR="0059497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7/1/58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مدرک تحصیلی:</w:t>
            </w:r>
            <w:r w:rsidR="00594979">
              <w:rPr>
                <w:rFonts w:cs="B Nazanin" w:hint="cs"/>
                <w:sz w:val="24"/>
                <w:szCs w:val="24"/>
                <w:rtl/>
                <w:lang w:bidi="fa-IR"/>
              </w:rPr>
              <w:t>فوق لیسانس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تولد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</w:rPr>
              <w:t>:</w:t>
            </w:r>
            <w:r w:rsidR="0059497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گناوه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21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رشته تحصیلی:</w:t>
            </w:r>
            <w:r w:rsidR="005949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روانشناسی عمومی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محل اقامت فعلی:</w:t>
            </w:r>
            <w:r w:rsidR="0059497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گناوه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192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محل اخذ مدرک:</w:t>
            </w:r>
            <w:r w:rsidR="00594979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 آزاد اسلامی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وضعیت تاهل:</w:t>
            </w:r>
            <w:r w:rsidR="00594979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متاهل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CA67D4">
            <w:pPr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C7451">
              <w:rPr>
                <w:rFonts w:cs="B Nazanin" w:hint="cs"/>
                <w:sz w:val="24"/>
                <w:szCs w:val="24"/>
                <w:rtl/>
                <w:lang w:bidi="fa-IR"/>
              </w:rPr>
              <w:t>شماره تماس:</w:t>
            </w:r>
            <w:r w:rsidR="00594979">
              <w:rPr>
                <w:rFonts w:cs="B Nazanin" w:hint="cs"/>
                <w:szCs w:val="22"/>
                <w:rtl/>
                <w:lang w:bidi="fa-IR"/>
              </w:rPr>
              <w:t>09027722278</w:t>
            </w:r>
          </w:p>
        </w:tc>
        <w:tc>
          <w:tcPr>
            <w:tcW w:w="1481" w:type="pct"/>
            <w:vMerge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</w:p>
        </w:tc>
      </w:tr>
      <w:tr w:rsidR="004657F1" w:rsidRPr="00AC7451" w:rsidTr="00CA67D4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pct"/>
            <w:vAlign w:val="center"/>
          </w:tcPr>
          <w:p w:rsidR="004657F1" w:rsidRPr="00AC7451" w:rsidRDefault="004657F1" w:rsidP="00594979">
            <w:pPr>
              <w:bidi/>
              <w:spacing w:after="0" w:line="336" w:lineRule="auto"/>
              <w:rPr>
                <w:rFonts w:cs="B Nazanin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>نوع استخدام: رسمی</w:t>
            </w:r>
            <w:r w:rsidR="00594979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ebdings" w:char="F061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پیمانی 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قراردادی</w:t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lang w:bidi="ar-SA"/>
              </w:rPr>
              <w:sym w:font="Wingdings" w:char="F06F"/>
            </w:r>
            <w:r w:rsidRPr="00AC7451">
              <w:rPr>
                <w:rFonts w:cs="B Nazanin" w:hint="cs"/>
                <w:b w:val="0"/>
                <w:bCs w:val="0"/>
                <w:sz w:val="24"/>
                <w:szCs w:val="24"/>
                <w:rtl/>
                <w:lang w:bidi="ar-SA"/>
              </w:rPr>
              <w:t xml:space="preserve">                         </w:t>
            </w:r>
          </w:p>
        </w:tc>
        <w:tc>
          <w:tcPr>
            <w:tcW w:w="1616" w:type="pct"/>
            <w:vAlign w:val="center"/>
          </w:tcPr>
          <w:p w:rsidR="004657F1" w:rsidRPr="00AC7451" w:rsidRDefault="004657F1" w:rsidP="0059497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مامور از:</w:t>
            </w:r>
            <w:r w:rsidR="00594979">
              <w:rPr>
                <w:rFonts w:cs="B Nazanin" w:hint="cs"/>
                <w:szCs w:val="22"/>
                <w:rtl/>
                <w:lang w:bidi="fa-IR"/>
              </w:rPr>
              <w:t xml:space="preserve"> -</w:t>
            </w:r>
          </w:p>
        </w:tc>
        <w:tc>
          <w:tcPr>
            <w:tcW w:w="1481" w:type="pct"/>
            <w:vAlign w:val="center"/>
          </w:tcPr>
          <w:p w:rsidR="004657F1" w:rsidRPr="00AC7451" w:rsidRDefault="004657F1" w:rsidP="00CA67D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8441"/>
                <w:tab w:val="right" w:pos="9026"/>
              </w:tabs>
              <w:bidi/>
              <w:spacing w:after="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szCs w:val="22"/>
                <w:rtl/>
                <w:lang w:bidi="fa-IR"/>
              </w:rPr>
            </w:pPr>
            <w:r w:rsidRPr="00AC7451">
              <w:rPr>
                <w:rFonts w:cs="B Nazanin" w:hint="cs"/>
                <w:szCs w:val="22"/>
                <w:rtl/>
                <w:lang w:bidi="fa-IR"/>
              </w:rPr>
              <w:t>تاریخ شروع خدمت دولتی:</w:t>
            </w:r>
            <w:r w:rsidR="00594979">
              <w:rPr>
                <w:rFonts w:cs="B Nazanin" w:hint="cs"/>
                <w:szCs w:val="22"/>
                <w:rtl/>
                <w:lang w:bidi="fa-IR"/>
              </w:rPr>
              <w:t>1/11/90</w:t>
            </w:r>
          </w:p>
        </w:tc>
      </w:tr>
    </w:tbl>
    <w:tbl>
      <w:tblPr>
        <w:tblStyle w:val="GridTable1Light-Accent21"/>
        <w:bidiVisual/>
        <w:tblW w:w="5000" w:type="pct"/>
        <w:tblLook w:val="04A0" w:firstRow="1" w:lastRow="0" w:firstColumn="1" w:lastColumn="0" w:noHBand="0" w:noVBand="1"/>
      </w:tblPr>
      <w:tblGrid>
        <w:gridCol w:w="640"/>
        <w:gridCol w:w="2695"/>
        <w:gridCol w:w="973"/>
        <w:gridCol w:w="1684"/>
        <w:gridCol w:w="1407"/>
        <w:gridCol w:w="1579"/>
        <w:gridCol w:w="1550"/>
      </w:tblGrid>
      <w:tr w:rsidR="004657F1" w:rsidRPr="00AC7451" w:rsidTr="00CA67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vAlign w:val="center"/>
          </w:tcPr>
          <w:p w:rsidR="004657F1" w:rsidRPr="00FC7424" w:rsidRDefault="004657F1" w:rsidP="00CA67D4">
            <w:pPr>
              <w:bidi/>
              <w:spacing w:after="0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FC7424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سوابق شغلی</w:t>
            </w:r>
          </w:p>
        </w:tc>
      </w:tr>
      <w:tr w:rsidR="004657F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rPr>
                <w:rFonts w:cs="B Nazanin"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sz w:val="20"/>
                <w:rtl/>
                <w:lang w:bidi="fa-IR"/>
              </w:rPr>
              <w:t>ردیف</w:t>
            </w:r>
          </w:p>
        </w:tc>
        <w:tc>
          <w:tcPr>
            <w:tcW w:w="128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عنوان شغل یا سمت</w:t>
            </w:r>
          </w:p>
        </w:tc>
        <w:tc>
          <w:tcPr>
            <w:tcW w:w="462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دستگاه</w:t>
            </w:r>
          </w:p>
        </w:tc>
        <w:tc>
          <w:tcPr>
            <w:tcW w:w="80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واحد سازمانی</w:t>
            </w:r>
          </w:p>
        </w:tc>
        <w:tc>
          <w:tcPr>
            <w:tcW w:w="668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محل خدمت</w:t>
            </w:r>
          </w:p>
        </w:tc>
        <w:tc>
          <w:tcPr>
            <w:tcW w:w="750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تاریخ انتصاب</w:t>
            </w:r>
          </w:p>
        </w:tc>
        <w:tc>
          <w:tcPr>
            <w:tcW w:w="736" w:type="pct"/>
            <w:vAlign w:val="center"/>
          </w:tcPr>
          <w:p w:rsidR="004657F1" w:rsidRPr="00AC7451" w:rsidRDefault="004657F1" w:rsidP="00CA67D4">
            <w:pPr>
              <w:bidi/>
              <w:spacing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rtl/>
                <w:lang w:bidi="fa-IR"/>
              </w:rPr>
            </w:pPr>
            <w:r w:rsidRPr="00AC7451">
              <w:rPr>
                <w:rFonts w:cs="B Nazanin" w:hint="cs"/>
                <w:b/>
                <w:bCs/>
                <w:sz w:val="20"/>
                <w:rtl/>
                <w:lang w:bidi="fa-IR"/>
              </w:rPr>
              <w:t>مدت انتصاب</w:t>
            </w:r>
          </w:p>
        </w:tc>
      </w:tr>
      <w:tr w:rsidR="004657F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E549A9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280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</w:t>
            </w:r>
            <w:r w:rsid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 امور اجتماعی</w:t>
            </w:r>
          </w:p>
        </w:tc>
        <w:tc>
          <w:tcPr>
            <w:tcW w:w="462" w:type="pct"/>
            <w:vAlign w:val="center"/>
          </w:tcPr>
          <w:p w:rsidR="004657F1" w:rsidRPr="00E549A9" w:rsidRDefault="00594979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00" w:type="pct"/>
            <w:vAlign w:val="center"/>
          </w:tcPr>
          <w:p w:rsidR="004657F1" w:rsidRPr="00E549A9" w:rsidRDefault="00E549A9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امور اجتماعی</w:t>
            </w:r>
          </w:p>
        </w:tc>
        <w:tc>
          <w:tcPr>
            <w:tcW w:w="668" w:type="pct"/>
            <w:vAlign w:val="center"/>
          </w:tcPr>
          <w:p w:rsidR="004657F1" w:rsidRPr="00E549A9" w:rsidRDefault="00594979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گناوه</w:t>
            </w:r>
          </w:p>
        </w:tc>
        <w:tc>
          <w:tcPr>
            <w:tcW w:w="750" w:type="pct"/>
            <w:vAlign w:val="center"/>
          </w:tcPr>
          <w:p w:rsidR="004657F1" w:rsidRPr="00E549A9" w:rsidRDefault="00594979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1/11/90</w:t>
            </w:r>
          </w:p>
        </w:tc>
        <w:tc>
          <w:tcPr>
            <w:tcW w:w="736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11</w:t>
            </w:r>
          </w:p>
        </w:tc>
      </w:tr>
      <w:tr w:rsidR="004657F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4657F1" w:rsidRPr="00E549A9" w:rsidRDefault="004657F1" w:rsidP="00CA67D4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280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کارشناس امورمعلولین</w:t>
            </w:r>
          </w:p>
        </w:tc>
        <w:tc>
          <w:tcPr>
            <w:tcW w:w="462" w:type="pct"/>
            <w:vAlign w:val="center"/>
          </w:tcPr>
          <w:p w:rsidR="004657F1" w:rsidRPr="00E549A9" w:rsidRDefault="00594979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00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معاونت توانبخشی</w:t>
            </w:r>
          </w:p>
        </w:tc>
        <w:tc>
          <w:tcPr>
            <w:tcW w:w="668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نمایندگی خدمات ریگ</w:t>
            </w:r>
          </w:p>
        </w:tc>
        <w:tc>
          <w:tcPr>
            <w:tcW w:w="750" w:type="pct"/>
            <w:vAlign w:val="center"/>
          </w:tcPr>
          <w:p w:rsidR="004657F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</w:t>
            </w:r>
            <w:r w:rsidR="00594979"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/</w:t>
            </w: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</w:t>
            </w:r>
            <w:r w:rsidR="00594979"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/</w:t>
            </w: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1400</w:t>
            </w:r>
          </w:p>
        </w:tc>
        <w:tc>
          <w:tcPr>
            <w:tcW w:w="736" w:type="pct"/>
            <w:vAlign w:val="center"/>
          </w:tcPr>
          <w:p w:rsidR="004657F1" w:rsidRPr="00E549A9" w:rsidRDefault="003428A1" w:rsidP="00CA67D4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2</w:t>
            </w:r>
          </w:p>
        </w:tc>
      </w:tr>
      <w:tr w:rsidR="003428A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b w:val="0"/>
                <w:bCs w:val="0"/>
                <w:noProof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280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رئیس</w:t>
            </w:r>
          </w:p>
        </w:tc>
        <w:tc>
          <w:tcPr>
            <w:tcW w:w="462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بهزیستی</w:t>
            </w:r>
          </w:p>
        </w:tc>
        <w:tc>
          <w:tcPr>
            <w:tcW w:w="800" w:type="pct"/>
            <w:vAlign w:val="center"/>
          </w:tcPr>
          <w:p w:rsidR="003428A1" w:rsidRPr="00E549A9" w:rsidRDefault="00E549A9" w:rsidP="0041156E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 xml:space="preserve">بهزیستی شهرستان </w:t>
            </w:r>
          </w:p>
        </w:tc>
        <w:tc>
          <w:tcPr>
            <w:tcW w:w="668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گناوه</w:t>
            </w:r>
          </w:p>
        </w:tc>
        <w:tc>
          <w:tcPr>
            <w:tcW w:w="750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30/11/1401</w:t>
            </w:r>
          </w:p>
        </w:tc>
        <w:tc>
          <w:tcPr>
            <w:tcW w:w="736" w:type="pct"/>
            <w:vAlign w:val="center"/>
          </w:tcPr>
          <w:p w:rsidR="003428A1" w:rsidRPr="00E549A9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4"/>
                <w:szCs w:val="24"/>
                <w:rtl/>
                <w:lang w:bidi="fa-IR"/>
              </w:rPr>
            </w:pPr>
            <w:r w:rsidRPr="00E549A9">
              <w:rPr>
                <w:rFonts w:cs="B Nazanin" w:hint="cs"/>
                <w:noProof/>
                <w:sz w:val="24"/>
                <w:szCs w:val="24"/>
                <w:rtl/>
                <w:lang w:bidi="fa-IR"/>
              </w:rPr>
              <w:t>تاکنون</w:t>
            </w:r>
          </w:p>
        </w:tc>
      </w:tr>
      <w:tr w:rsidR="003428A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</w:p>
        </w:tc>
        <w:tc>
          <w:tcPr>
            <w:tcW w:w="128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0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68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  <w:tr w:rsidR="003428A1" w:rsidRPr="00AC7451" w:rsidTr="00E54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rPr>
                <w:rFonts w:cs="B Nazanin"/>
                <w:b w:val="0"/>
                <w:bCs w:val="0"/>
                <w:noProof/>
                <w:sz w:val="20"/>
                <w:rtl/>
                <w:lang w:bidi="fa-IR"/>
              </w:rPr>
            </w:pPr>
          </w:p>
        </w:tc>
        <w:tc>
          <w:tcPr>
            <w:tcW w:w="128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462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80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668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50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  <w:tc>
          <w:tcPr>
            <w:tcW w:w="736" w:type="pct"/>
            <w:vAlign w:val="center"/>
          </w:tcPr>
          <w:p w:rsidR="003428A1" w:rsidRPr="00AC7451" w:rsidRDefault="003428A1" w:rsidP="003428A1">
            <w:pPr>
              <w:bidi/>
              <w:spacing w:after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noProof/>
                <w:sz w:val="28"/>
                <w:szCs w:val="28"/>
                <w:rtl/>
                <w:lang w:bidi="fa-IR"/>
              </w:rPr>
            </w:pPr>
          </w:p>
        </w:tc>
      </w:tr>
    </w:tbl>
    <w:p w:rsidR="004657F1" w:rsidRDefault="004657F1" w:rsidP="00BC7026">
      <w:pPr>
        <w:spacing w:after="200"/>
        <w:rPr>
          <w:rFonts w:cs="B Mitra"/>
          <w:noProof/>
          <w:sz w:val="28"/>
          <w:szCs w:val="28"/>
          <w:rtl/>
          <w:lang w:bidi="fa-IR"/>
        </w:rPr>
      </w:pPr>
    </w:p>
    <w:sectPr w:rsidR="004657F1" w:rsidSect="008D38AC">
      <w:footerReference w:type="even" r:id="rId34"/>
      <w:footerReference w:type="first" r:id="rId35"/>
      <w:type w:val="continuous"/>
      <w:pgSz w:w="12240" w:h="15840" w:code="1"/>
      <w:pgMar w:top="1560" w:right="851" w:bottom="720" w:left="851" w:header="720" w:footer="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0C3" w:rsidRDefault="007950C3">
      <w:pPr>
        <w:spacing w:after="0" w:line="240" w:lineRule="auto"/>
      </w:pPr>
      <w:r>
        <w:separator/>
      </w:r>
    </w:p>
  </w:endnote>
  <w:endnote w:type="continuationSeparator" w:id="0">
    <w:p w:rsidR="007950C3" w:rsidRDefault="0079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530D0F3-E486-484E-837C-A8454A83C44E}"/>
    <w:embedBold r:id="rId2" w:fontKey="{76A651D6-098C-4D3E-A7D3-A33D45F3EE11}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3" w:subsetted="1" w:fontKey="{9D36F608-BE67-4822-8C28-E0EEFF0B1BF7}"/>
    <w:embedBold r:id="rId4" w:subsetted="1" w:fontKey="{A812D6C1-579C-4D99-8B37-450C351F3A31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subsetted="1" w:fontKey="{A0312505-6DBD-4BC3-907F-D5E61F945E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Majid Shadow">
    <w:altName w:val="Courier New"/>
    <w:charset w:val="B2"/>
    <w:family w:val="auto"/>
    <w:pitch w:val="variable"/>
    <w:sig w:usb0="00002001" w:usb1="80000000" w:usb2="00000008" w:usb3="00000000" w:csb0="00000040" w:csb1="00000000"/>
    <w:embedBold r:id="rId6" w:fontKey="{0260E08B-479C-4BC1-BB98-F8466EC99534}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8D80F085-AB22-4CAF-A042-681DEA137AFD}"/>
  </w:font>
  <w:font w:name="2  Jadid">
    <w:altName w:val="Courier New"/>
    <w:charset w:val="B2"/>
    <w:family w:val="auto"/>
    <w:pitch w:val="variable"/>
    <w:sig w:usb0="00002001" w:usb1="80000000" w:usb2="00000008" w:usb3="00000000" w:csb0="00000040" w:csb1="00000000"/>
    <w:embedBold r:id="rId8" w:subsetted="1" w:fontKey="{A93B7FD5-C0F0-411A-8D12-6B5F02C7A6EE}"/>
  </w:font>
  <w:font w:name="2  Traffic">
    <w:altName w:val="Courier New"/>
    <w:charset w:val="B2"/>
    <w:family w:val="auto"/>
    <w:pitch w:val="variable"/>
    <w:sig w:usb0="00002001" w:usb1="80000000" w:usb2="00000008" w:usb3="00000000" w:csb0="00000040" w:csb1="00000000"/>
    <w:embedBold r:id="rId9" w:subsetted="1" w:fontKey="{BD3844AA-2153-43A3-AE26-65C955DFFABB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6BDAAAE5-9FAC-4237-8DC6-8115E421B6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Default="000859A9">
    <w:pPr>
      <w:pStyle w:val="Footer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79744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0" b="0"/>
              <wp:wrapNone/>
              <wp:docPr id="54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9A9" w:rsidRDefault="007950C3">
                          <w:pPr>
                            <w:pStyle w:val="GrayText"/>
                          </w:pPr>
                          <w:sdt>
                            <w:sdtPr>
                              <w:id w:val="645629505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859A9">
                                <w:rPr>
                                  <w:rStyle w:val="PlaceholderText"/>
                                </w:rPr>
                                <w:t>[Type the company name]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5" o:spid="_x0000_s1027" style="position:absolute;margin-left:0;margin-top:0;width:41.85pt;height:9in;z-index:25167974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" o:allowincell="f" filled="f" stroked="f">
              <v:textbox style="layout-flow:vertical;mso-layout-flow-alt:bottom-to-top" inset=",,8.64pt,10.8pt">
                <w:txbxContent>
                  <w:p w:rsidR="000859A9" w:rsidRDefault="000859A9">
                    <w:pPr>
                      <w:pStyle w:val="GrayText"/>
                    </w:pPr>
                    <w:sdt>
                      <w:sdtPr>
                        <w:id w:val="645629505"/>
                        <w:showingPlcHdr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>
                          <w:rPr>
                            <w:rStyle w:val="PlaceholderText"/>
                          </w:rPr>
                          <w:t>[Type the company name]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8076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12065" b="12700"/>
              <wp:wrapNone/>
              <wp:docPr id="53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6C40EB35" id="AutoShape 26" o:spid="_x0000_s1026" style="position:absolute;left:0;text-align:left;margin-left:0;margin-top:0;width:562.05pt;height:743.45pt;z-index:25168076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78720" behindDoc="0" locked="0" layoutInCell="0" allowOverlap="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52" name="Ova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9A9" w:rsidRDefault="000859A9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F028ED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10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4" o:spid="_x0000_s1028" style="position:absolute;margin-left:0;margin-top:0;width:41pt;height:41pt;z-index:2516787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" o:allowincell="f" fillcolor="#d34817 [3204]" stroked="f">
              <v:textbox inset="0,0,0,0">
                <w:txbxContent>
                  <w:p w:rsidR="000859A9" w:rsidRDefault="000859A9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F028ED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Pr="00801702" w:rsidRDefault="000859A9" w:rsidP="00FB4740">
    <w:pPr>
      <w:pStyle w:val="Header"/>
      <w:spacing w:after="0" w:line="400" w:lineRule="exact"/>
      <w:jc w:val="center"/>
      <w:rPr>
        <w:rFonts w:cs="2  Traffic"/>
        <w:color w:val="FF0000"/>
        <w:sz w:val="28"/>
        <w:szCs w:val="28"/>
        <w:lang w:bidi="fa-IR"/>
      </w:rPr>
    </w:pPr>
    <w:r>
      <w:rPr>
        <w:rFonts w:cs="2  Majid Shadow"/>
        <w:b/>
        <w:bCs/>
        <w:noProof/>
        <w:color w:val="FF0000"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153670</wp:posOffset>
              </wp:positionH>
              <wp:positionV relativeFrom="paragraph">
                <wp:posOffset>-39370</wp:posOffset>
              </wp:positionV>
              <wp:extent cx="6372225" cy="17780"/>
              <wp:effectExtent l="57150" t="38100" r="66675" b="9652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72225" cy="1778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2C6DB4" id="Straight Connector 2" o:spid="_x0000_s1026" style="position:absolute;left:0;text-align:lef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.1pt,-3.1pt" to="513.85pt,-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" strokecolor="#d34817 [3204]" strokeweight="3pt">
              <v:shadow on="t" color="black" opacity=".5" origin=",-.5" offset="0"/>
              <o:lock v:ext="edit" shapetype="f"/>
            </v:line>
          </w:pict>
        </mc:Fallback>
      </mc:AlternateContent>
    </w:r>
    <w:r>
      <w:rPr>
        <w:rFonts w:cs="2  Traffic"/>
        <w:b/>
        <w:bCs/>
        <w:noProof/>
        <w:color w:val="FF0000"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99200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34925</wp:posOffset>
              </wp:positionV>
              <wp:extent cx="6686550" cy="248920"/>
              <wp:effectExtent l="0" t="0" r="0" b="0"/>
              <wp:wrapNone/>
              <wp:docPr id="58" name="Plaqu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86550" cy="248920"/>
                      </a:xfrm>
                      <a:prstGeom prst="plaque">
                        <a:avLst>
                          <a:gd name="adj" fmla="val 43453"/>
                        </a:avLst>
                      </a:prstGeom>
                      <a:solidFill>
                        <a:srgbClr val="FFF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0E9936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58" o:spid="_x0000_s1026" type="#_x0000_t21" style="position:absolute;left:0;text-align:left;margin-left:475.3pt;margin-top:2.75pt;width:526.5pt;height:19.6pt;z-index:-251617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" adj="9386" fillcolor="yellow" stroked="f" strokeweight="1pt">
              <v:path arrowok="t"/>
              <w10:wrap anchorx="margin"/>
            </v:shape>
          </w:pict>
        </mc:Fallback>
      </mc:AlternateContent>
    </w:r>
    <w:r>
      <w:rPr>
        <w:rFonts w:cs="2  Traffic" w:hint="cs"/>
        <w:b/>
        <w:bCs/>
        <w:color w:val="FF0000"/>
        <w:sz w:val="28"/>
        <w:szCs w:val="28"/>
        <w:rtl/>
        <w:lang w:bidi="fa-IR"/>
      </w:rPr>
      <w:t xml:space="preserve"> خرداد ماه 1403</w:t>
    </w:r>
    <w:r>
      <w:rPr>
        <w:rFonts w:cs="2  Traffic"/>
        <w:b/>
        <w:bCs/>
        <w:color w:val="FF0000"/>
        <w:sz w:val="28"/>
        <w:szCs w:val="28"/>
        <w:lang w:bidi="fa-IR"/>
      </w:rPr>
      <w:t>.</w:t>
    </w:r>
    <w:r w:rsidRPr="00801702">
      <w:rPr>
        <w:rFonts w:cs="2  Traffic" w:hint="cs"/>
        <w:b/>
        <w:bCs/>
        <w:color w:val="FF0000"/>
        <w:sz w:val="28"/>
        <w:szCs w:val="28"/>
        <w:rtl/>
        <w:lang w:bidi="fa-IR"/>
      </w:rPr>
      <w:t>معاونت امور مجلس، حقوقی و استان ها. مدیریت امور استان ها</w:t>
    </w:r>
  </w:p>
  <w:p w:rsidR="000859A9" w:rsidRDefault="000859A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Default="000859A9">
    <w:pPr>
      <w:pStyle w:val="Footer"/>
    </w:pP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89984" behindDoc="0" locked="0" layoutInCell="0" allowOverlap="1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9A9" w:rsidRDefault="007950C3">
                          <w:pPr>
                            <w:pStyle w:val="GrayText"/>
                          </w:pPr>
                          <w:sdt>
                            <w:sdtPr>
                              <w:id w:val="-334384178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859A9">
                                <w:rPr>
                                  <w:rStyle w:val="PlaceholderText"/>
                                </w:rPr>
                                <w:t>[Type the company name]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_x0000_s1029" style="position:absolute;margin-left:0;margin-top:0;width:41.85pt;height:9in;z-index:2516899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" o:allowincell="f" filled="f" stroked="f">
              <v:textbox style="layout-flow:vertical;mso-layout-flow-alt:bottom-to-top" inset=",,8.64pt,10.8pt">
                <w:txbxContent>
                  <w:p w:rsidR="00BD04AC" w:rsidRDefault="00BD04AC">
                    <w:pPr>
                      <w:pStyle w:val="GrayText"/>
                    </w:pPr>
                    <w:sdt>
                      <w:sdtPr>
                        <w:id w:val="-334384178"/>
                        <w:showingPlcHdr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>
                          <w:rPr>
                            <w:rStyle w:val="PlaceholderText"/>
                          </w:rPr>
                          <w:t>[Type the company name]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9100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0" t="0" r="12065" b="12700"/>
              <wp:wrapNone/>
              <wp:docPr id="49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6F0893D" id="AutoShape 26" o:spid="_x0000_s1026" style="position:absolute;left:0;text-align:left;margin-left:0;margin-top:0;width:562.05pt;height:743.45pt;z-index:2516910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eastAsia="en-US" w:bidi="ar-SA"/>
      </w:rPr>
      <mc:AlternateContent>
        <mc:Choice Requires="wps">
          <w:drawing>
            <wp:anchor distT="0" distB="0" distL="114300" distR="114300" simplePos="0" relativeHeight="251688960" behindDoc="0" locked="0" layoutInCell="0" allowOverlap="1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0" b="0"/>
              <wp:wrapNone/>
              <wp:docPr id="27" name="Oval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59A9" w:rsidRDefault="000859A9">
                          <w:pPr>
                            <w:pStyle w:val="NoSpacing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Pr="00F028ED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10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_x0000_s1030" style="position:absolute;margin-left:0;margin-top:0;width:41pt;height:41pt;z-index:2516889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" o:allowincell="f" fillcolor="#d34817 [3204]" stroked="f">
              <v:textbox inset="0,0,0,0">
                <w:txbxContent>
                  <w:p w:rsidR="00BD04AC" w:rsidRDefault="00BD04AC">
                    <w:pPr>
                      <w:pStyle w:val="NoSpacing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Pr="00F028ED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10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Default="000859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0C3" w:rsidRDefault="007950C3">
      <w:pPr>
        <w:spacing w:after="0" w:line="240" w:lineRule="auto"/>
      </w:pPr>
      <w:r>
        <w:separator/>
      </w:r>
    </w:p>
  </w:footnote>
  <w:footnote w:type="continuationSeparator" w:id="0">
    <w:p w:rsidR="007950C3" w:rsidRDefault="0079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Pr="00AD45FC" w:rsidRDefault="000859A9" w:rsidP="005B4E5B">
    <w:pPr>
      <w:pStyle w:val="Header"/>
      <w:tabs>
        <w:tab w:val="clear" w:pos="4320"/>
        <w:tab w:val="clear" w:pos="8640"/>
      </w:tabs>
      <w:bidi/>
      <w:spacing w:after="0" w:line="400" w:lineRule="exact"/>
      <w:ind w:firstLine="332"/>
      <w:rPr>
        <w:rFonts w:cs="2  Majid Shadow"/>
        <w:b/>
        <w:bCs/>
        <w:color w:val="FF0000"/>
        <w:sz w:val="28"/>
        <w:szCs w:val="28"/>
        <w:rtl/>
        <w:lang w:bidi="fa-IR"/>
      </w:rPr>
    </w:pPr>
    <w:r>
      <w:rPr>
        <w:rFonts w:cs="2  Majid Shadow"/>
        <w:b/>
        <w:bCs/>
        <w:noProof/>
        <w:color w:val="FF0000"/>
        <w:sz w:val="28"/>
        <w:szCs w:val="28"/>
        <w:rtl/>
        <w:lang w:eastAsia="en-US" w:bidi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164465</wp:posOffset>
              </wp:positionH>
              <wp:positionV relativeFrom="paragraph">
                <wp:posOffset>285750</wp:posOffset>
              </wp:positionV>
              <wp:extent cx="6372225" cy="17780"/>
              <wp:effectExtent l="57150" t="38100" r="66675" b="9652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372225" cy="1778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4B3744" id="Straight Connector 1" o:spid="_x0000_s1026" style="position:absolute;left:0;text-align:lef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2.95pt,22.5pt" to="514.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" strokecolor="#d34817 [3204]" strokeweight="3pt">
              <v:shadow on="t" color="black" opacity=".5" origin=",-.5" offset="0"/>
              <o:lock v:ext="edit" shapetype="f"/>
            </v:line>
          </w:pict>
        </mc:Fallback>
      </mc:AlternateContent>
    </w:r>
    <w:r>
      <w:rPr>
        <w:rFonts w:cs="2  Majid Shadow"/>
        <w:b/>
        <w:bCs/>
        <w:noProof/>
        <w:color w:val="FF0000"/>
        <w:sz w:val="28"/>
        <w:szCs w:val="28"/>
        <w:rtl/>
        <w:lang w:eastAsia="en-US" w:bidi="ar-SA"/>
      </w:rPr>
      <mc:AlternateContent>
        <mc:Choice Requires="wps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6686550" cy="248920"/>
              <wp:effectExtent l="0" t="0" r="0" b="0"/>
              <wp:wrapNone/>
              <wp:docPr id="57" name="Plaqu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686550" cy="248920"/>
                      </a:xfrm>
                      <a:prstGeom prst="plaque">
                        <a:avLst>
                          <a:gd name="adj" fmla="val 43453"/>
                        </a:avLst>
                      </a:prstGeom>
                      <a:solidFill>
                        <a:srgbClr val="FFF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386A0B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57" o:spid="_x0000_s1026" type="#_x0000_t21" style="position:absolute;left:0;text-align:left;margin-left:475.3pt;margin-top:0;width:526.5pt;height:19.6pt;z-index:-251619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" adj="9386" fillcolor="yellow" stroked="f" strokeweight="1pt">
              <v:path arrowok="t"/>
              <w10:wrap anchorx="margin"/>
            </v:shape>
          </w:pict>
        </mc:Fallback>
      </mc:AlternateContent>
    </w:r>
    <w:r>
      <w:rPr>
        <w:rFonts w:cs="2  Majid Shadow" w:hint="cs"/>
        <w:b/>
        <w:bCs/>
        <w:color w:val="FF0000"/>
        <w:sz w:val="28"/>
        <w:szCs w:val="28"/>
        <w:rtl/>
        <w:lang w:bidi="fa-IR"/>
      </w:rPr>
      <w:t>فرم اطلاعات مدیران. وزارت تعاون، کار و رفاه اجتماعی</w:t>
    </w:r>
    <w:r>
      <w:rPr>
        <w:rFonts w:cs="2  Majid Shadow"/>
        <w:b/>
        <w:bCs/>
        <w:color w:val="FF0000"/>
        <w:sz w:val="28"/>
        <w:szCs w:val="28"/>
        <w:lang w:bidi="fa-IR"/>
      </w:rPr>
      <w:t xml:space="preserve"> </w:t>
    </w:r>
    <w:r w:rsidRPr="00AD45FC">
      <w:rPr>
        <w:rFonts w:cs="2  Majid Shadow" w:hint="cs"/>
        <w:b/>
        <w:bCs/>
        <w:color w:val="FF0000"/>
        <w:sz w:val="28"/>
        <w:szCs w:val="28"/>
        <w:rtl/>
        <w:lang w:bidi="fa-IR"/>
      </w:rPr>
      <w:t xml:space="preserve">استان </w:t>
    </w:r>
    <w:r>
      <w:rPr>
        <w:rFonts w:cs="2  Majid Shadow" w:hint="cs"/>
        <w:b/>
        <w:bCs/>
        <w:color w:val="FF0000"/>
        <w:sz w:val="28"/>
        <w:szCs w:val="28"/>
        <w:rtl/>
        <w:lang w:bidi="fa-IR"/>
      </w:rPr>
      <w:t>بوشهر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9A9" w:rsidRDefault="000859A9" w:rsidP="00342FA5">
    <w:pPr>
      <w:pStyle w:val="Header"/>
      <w:spacing w:line="240" w:lineRule="auto"/>
      <w:jc w:val="right"/>
      <w:rPr>
        <w:lang w:bidi="fa-IR"/>
      </w:rPr>
    </w:pPr>
    <w:r>
      <w:rPr>
        <w:rFonts w:cs="B Nazanin"/>
        <w:b/>
        <w:bCs/>
        <w:szCs w:val="22"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A28E6A" w:themeColor="accent3"/>
      </w:rPr>
    </w:lvl>
  </w:abstractNum>
  <w:abstractNum w:abstractNumId="1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A28E6A" w:themeColor="accent3"/>
      </w:rPr>
    </w:lvl>
  </w:abstractNum>
  <w:abstractNum w:abstractNumId="2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EE8C69" w:themeColor="accent1" w:themeTint="99"/>
      </w:rPr>
    </w:lvl>
  </w:abstractNum>
  <w:abstractNum w:abstractNumId="3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D34817" w:themeColor="accent1"/>
      </w:rPr>
    </w:lvl>
  </w:abstractNum>
  <w:abstractNum w:abstractNumId="4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D3511" w:themeColor="accent1" w:themeShade="BF"/>
      </w:rPr>
    </w:lvl>
  </w:abstractNum>
  <w:abstractNum w:abstractNumId="5">
    <w:nsid w:val="027A3527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42EAB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023BD6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D8457D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D11C9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A01F86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5570E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A2645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41C66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C3F71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844274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7138E7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0D23D3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F91AB8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A75839"/>
    <w:multiLevelType w:val="hybridMultilevel"/>
    <w:tmpl w:val="0392750C"/>
    <w:lvl w:ilvl="0" w:tplc="C4603858">
      <w:start w:val="1"/>
      <w:numFmt w:val="decimal"/>
      <w:lvlText w:val="%1."/>
      <w:lvlJc w:val="left"/>
      <w:pPr>
        <w:ind w:left="360" w:hanging="360"/>
      </w:pPr>
      <w:rPr>
        <w:rFonts w:cs="B Nazanin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8"/>
  </w:num>
  <w:num w:numId="8">
    <w:abstractNumId w:val="7"/>
  </w:num>
  <w:num w:numId="9">
    <w:abstractNumId w:val="16"/>
  </w:num>
  <w:num w:numId="10">
    <w:abstractNumId w:val="15"/>
  </w:num>
  <w:num w:numId="11">
    <w:abstractNumId w:val="11"/>
  </w:num>
  <w:num w:numId="12">
    <w:abstractNumId w:val="5"/>
  </w:num>
  <w:num w:numId="13">
    <w:abstractNumId w:val="18"/>
  </w:num>
  <w:num w:numId="14">
    <w:abstractNumId w:val="14"/>
  </w:num>
  <w:num w:numId="15">
    <w:abstractNumId w:val="9"/>
  </w:num>
  <w:num w:numId="16">
    <w:abstractNumId w:val="12"/>
  </w:num>
  <w:num w:numId="17">
    <w:abstractNumId w:val="19"/>
  </w:num>
  <w:num w:numId="18">
    <w:abstractNumId w:val="17"/>
  </w:num>
  <w:num w:numId="19">
    <w:abstractNumId w:val="6"/>
  </w:num>
  <w:num w:numId="20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DateAndTime/>
  <w:displayBackgroundShape/>
  <w:embedTrueTypeFonts/>
  <w:saveSubsetFonts/>
  <w:hideSpellingError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F09"/>
    <w:rsid w:val="000015EE"/>
    <w:rsid w:val="00003E63"/>
    <w:rsid w:val="0000799F"/>
    <w:rsid w:val="00012833"/>
    <w:rsid w:val="00013CFD"/>
    <w:rsid w:val="00015059"/>
    <w:rsid w:val="00020EEC"/>
    <w:rsid w:val="0002173E"/>
    <w:rsid w:val="00021EDA"/>
    <w:rsid w:val="000232DB"/>
    <w:rsid w:val="00024AA3"/>
    <w:rsid w:val="00026A65"/>
    <w:rsid w:val="0003018F"/>
    <w:rsid w:val="0003196E"/>
    <w:rsid w:val="00031E2D"/>
    <w:rsid w:val="00033097"/>
    <w:rsid w:val="00034C05"/>
    <w:rsid w:val="000423A8"/>
    <w:rsid w:val="000423BA"/>
    <w:rsid w:val="00044A17"/>
    <w:rsid w:val="00044DFD"/>
    <w:rsid w:val="00054818"/>
    <w:rsid w:val="0005780D"/>
    <w:rsid w:val="000605E8"/>
    <w:rsid w:val="00060D0F"/>
    <w:rsid w:val="000629D1"/>
    <w:rsid w:val="00062BF1"/>
    <w:rsid w:val="00070C10"/>
    <w:rsid w:val="00072798"/>
    <w:rsid w:val="00076A30"/>
    <w:rsid w:val="00077573"/>
    <w:rsid w:val="0008188C"/>
    <w:rsid w:val="000818E1"/>
    <w:rsid w:val="000841EC"/>
    <w:rsid w:val="00084850"/>
    <w:rsid w:val="000859A9"/>
    <w:rsid w:val="00091337"/>
    <w:rsid w:val="00093DD4"/>
    <w:rsid w:val="00094209"/>
    <w:rsid w:val="00095247"/>
    <w:rsid w:val="000A22C9"/>
    <w:rsid w:val="000B030A"/>
    <w:rsid w:val="000B3AE8"/>
    <w:rsid w:val="000B6191"/>
    <w:rsid w:val="000C0AA8"/>
    <w:rsid w:val="000C30ED"/>
    <w:rsid w:val="000D0DA1"/>
    <w:rsid w:val="000D0FC7"/>
    <w:rsid w:val="000E01D9"/>
    <w:rsid w:val="000E3AF6"/>
    <w:rsid w:val="000E517E"/>
    <w:rsid w:val="000E6B24"/>
    <w:rsid w:val="000E733A"/>
    <w:rsid w:val="000F1969"/>
    <w:rsid w:val="000F5755"/>
    <w:rsid w:val="000F7C6C"/>
    <w:rsid w:val="001011BF"/>
    <w:rsid w:val="00102F77"/>
    <w:rsid w:val="001036ED"/>
    <w:rsid w:val="00106728"/>
    <w:rsid w:val="00106B6C"/>
    <w:rsid w:val="00117383"/>
    <w:rsid w:val="00120F4A"/>
    <w:rsid w:val="00124F71"/>
    <w:rsid w:val="001253A8"/>
    <w:rsid w:val="00127AD3"/>
    <w:rsid w:val="00127DA6"/>
    <w:rsid w:val="00132844"/>
    <w:rsid w:val="00132D8D"/>
    <w:rsid w:val="0013340F"/>
    <w:rsid w:val="001358F6"/>
    <w:rsid w:val="00136CFE"/>
    <w:rsid w:val="00141663"/>
    <w:rsid w:val="001421EC"/>
    <w:rsid w:val="001434A4"/>
    <w:rsid w:val="00145B78"/>
    <w:rsid w:val="00150649"/>
    <w:rsid w:val="00151542"/>
    <w:rsid w:val="00152E65"/>
    <w:rsid w:val="001537AB"/>
    <w:rsid w:val="00161752"/>
    <w:rsid w:val="001625F6"/>
    <w:rsid w:val="0016284E"/>
    <w:rsid w:val="001631DE"/>
    <w:rsid w:val="00164403"/>
    <w:rsid w:val="00165EF5"/>
    <w:rsid w:val="00171658"/>
    <w:rsid w:val="0017176C"/>
    <w:rsid w:val="0017744A"/>
    <w:rsid w:val="00182406"/>
    <w:rsid w:val="00183FB3"/>
    <w:rsid w:val="00190186"/>
    <w:rsid w:val="0019036D"/>
    <w:rsid w:val="00190C95"/>
    <w:rsid w:val="00193AF6"/>
    <w:rsid w:val="001964F0"/>
    <w:rsid w:val="001A3A79"/>
    <w:rsid w:val="001B520A"/>
    <w:rsid w:val="001B678A"/>
    <w:rsid w:val="001C03E7"/>
    <w:rsid w:val="001C2724"/>
    <w:rsid w:val="001C6F14"/>
    <w:rsid w:val="001C7AD7"/>
    <w:rsid w:val="001D1155"/>
    <w:rsid w:val="001D3BD6"/>
    <w:rsid w:val="001E186C"/>
    <w:rsid w:val="001E2D93"/>
    <w:rsid w:val="001E44B2"/>
    <w:rsid w:val="001F0856"/>
    <w:rsid w:val="001F22E4"/>
    <w:rsid w:val="001F4C9D"/>
    <w:rsid w:val="001F6B4A"/>
    <w:rsid w:val="00200489"/>
    <w:rsid w:val="00200FD9"/>
    <w:rsid w:val="00201970"/>
    <w:rsid w:val="002019A8"/>
    <w:rsid w:val="00201F2F"/>
    <w:rsid w:val="0020754C"/>
    <w:rsid w:val="0021007F"/>
    <w:rsid w:val="00210A59"/>
    <w:rsid w:val="002122E5"/>
    <w:rsid w:val="002159F9"/>
    <w:rsid w:val="00216C2B"/>
    <w:rsid w:val="00216D10"/>
    <w:rsid w:val="00222B65"/>
    <w:rsid w:val="002232E6"/>
    <w:rsid w:val="00223F11"/>
    <w:rsid w:val="00231560"/>
    <w:rsid w:val="002347FF"/>
    <w:rsid w:val="00236154"/>
    <w:rsid w:val="0023664F"/>
    <w:rsid w:val="002405DE"/>
    <w:rsid w:val="0024151E"/>
    <w:rsid w:val="0024188F"/>
    <w:rsid w:val="0024416C"/>
    <w:rsid w:val="00266935"/>
    <w:rsid w:val="00277581"/>
    <w:rsid w:val="002805D4"/>
    <w:rsid w:val="002805EE"/>
    <w:rsid w:val="00282AB7"/>
    <w:rsid w:val="00284D9D"/>
    <w:rsid w:val="002910C7"/>
    <w:rsid w:val="00292104"/>
    <w:rsid w:val="002921BD"/>
    <w:rsid w:val="002A01C7"/>
    <w:rsid w:val="002A0B8D"/>
    <w:rsid w:val="002A10FB"/>
    <w:rsid w:val="002A39E2"/>
    <w:rsid w:val="002A3AF6"/>
    <w:rsid w:val="002A6402"/>
    <w:rsid w:val="002A7515"/>
    <w:rsid w:val="002A76E3"/>
    <w:rsid w:val="002B0929"/>
    <w:rsid w:val="002B21B2"/>
    <w:rsid w:val="002B3064"/>
    <w:rsid w:val="002B7CEA"/>
    <w:rsid w:val="002C0CBB"/>
    <w:rsid w:val="002C2C1A"/>
    <w:rsid w:val="002C454D"/>
    <w:rsid w:val="002C4BC4"/>
    <w:rsid w:val="002D226D"/>
    <w:rsid w:val="002D2559"/>
    <w:rsid w:val="002D361D"/>
    <w:rsid w:val="002D3927"/>
    <w:rsid w:val="002D7B15"/>
    <w:rsid w:val="002E722B"/>
    <w:rsid w:val="002E73A7"/>
    <w:rsid w:val="002F1B91"/>
    <w:rsid w:val="002F23A6"/>
    <w:rsid w:val="002F2D25"/>
    <w:rsid w:val="00300006"/>
    <w:rsid w:val="00301680"/>
    <w:rsid w:val="00306BD2"/>
    <w:rsid w:val="00310E3A"/>
    <w:rsid w:val="003135AC"/>
    <w:rsid w:val="003174DA"/>
    <w:rsid w:val="003175A5"/>
    <w:rsid w:val="00317E89"/>
    <w:rsid w:val="0032123A"/>
    <w:rsid w:val="00331C81"/>
    <w:rsid w:val="00332828"/>
    <w:rsid w:val="00332912"/>
    <w:rsid w:val="003428A1"/>
    <w:rsid w:val="00342FA5"/>
    <w:rsid w:val="003469CC"/>
    <w:rsid w:val="0035237F"/>
    <w:rsid w:val="003529C0"/>
    <w:rsid w:val="0035475D"/>
    <w:rsid w:val="00356F41"/>
    <w:rsid w:val="003627B4"/>
    <w:rsid w:val="003634E4"/>
    <w:rsid w:val="00370A15"/>
    <w:rsid w:val="00383EDC"/>
    <w:rsid w:val="0038555B"/>
    <w:rsid w:val="0038793C"/>
    <w:rsid w:val="00390B0C"/>
    <w:rsid w:val="00397DE0"/>
    <w:rsid w:val="003A2920"/>
    <w:rsid w:val="003A301C"/>
    <w:rsid w:val="003B117B"/>
    <w:rsid w:val="003B41A5"/>
    <w:rsid w:val="003C0CC9"/>
    <w:rsid w:val="003C1474"/>
    <w:rsid w:val="003C2400"/>
    <w:rsid w:val="003C3AB6"/>
    <w:rsid w:val="003C45A0"/>
    <w:rsid w:val="003C641A"/>
    <w:rsid w:val="003C69FD"/>
    <w:rsid w:val="003E3DD2"/>
    <w:rsid w:val="003E5D3B"/>
    <w:rsid w:val="003F05B5"/>
    <w:rsid w:val="003F490D"/>
    <w:rsid w:val="003F521A"/>
    <w:rsid w:val="003F7680"/>
    <w:rsid w:val="0040098E"/>
    <w:rsid w:val="0040113A"/>
    <w:rsid w:val="00405554"/>
    <w:rsid w:val="00410C5F"/>
    <w:rsid w:val="0041156E"/>
    <w:rsid w:val="00414ED7"/>
    <w:rsid w:val="004160DB"/>
    <w:rsid w:val="0042020C"/>
    <w:rsid w:val="0042187F"/>
    <w:rsid w:val="00421F17"/>
    <w:rsid w:val="0042378D"/>
    <w:rsid w:val="00423A4A"/>
    <w:rsid w:val="00423AC3"/>
    <w:rsid w:val="004300FC"/>
    <w:rsid w:val="004332FE"/>
    <w:rsid w:val="00433956"/>
    <w:rsid w:val="004371F4"/>
    <w:rsid w:val="00437789"/>
    <w:rsid w:val="00451320"/>
    <w:rsid w:val="0046028E"/>
    <w:rsid w:val="00462E82"/>
    <w:rsid w:val="004657F1"/>
    <w:rsid w:val="00467524"/>
    <w:rsid w:val="004707EF"/>
    <w:rsid w:val="00471492"/>
    <w:rsid w:val="00471E95"/>
    <w:rsid w:val="00473D13"/>
    <w:rsid w:val="00477C27"/>
    <w:rsid w:val="00484455"/>
    <w:rsid w:val="00485C02"/>
    <w:rsid w:val="00486E13"/>
    <w:rsid w:val="00487475"/>
    <w:rsid w:val="00487A4F"/>
    <w:rsid w:val="00490E63"/>
    <w:rsid w:val="004913E1"/>
    <w:rsid w:val="004A036D"/>
    <w:rsid w:val="004A06BD"/>
    <w:rsid w:val="004A2611"/>
    <w:rsid w:val="004A4A2F"/>
    <w:rsid w:val="004A5C7F"/>
    <w:rsid w:val="004A5E42"/>
    <w:rsid w:val="004B0280"/>
    <w:rsid w:val="004B3187"/>
    <w:rsid w:val="004C1BFA"/>
    <w:rsid w:val="004C62D9"/>
    <w:rsid w:val="004D1548"/>
    <w:rsid w:val="004D33B4"/>
    <w:rsid w:val="004D454F"/>
    <w:rsid w:val="004D7B27"/>
    <w:rsid w:val="004E1542"/>
    <w:rsid w:val="004E16B6"/>
    <w:rsid w:val="004E1882"/>
    <w:rsid w:val="004E2894"/>
    <w:rsid w:val="004E3FD5"/>
    <w:rsid w:val="004E4C1C"/>
    <w:rsid w:val="004E515E"/>
    <w:rsid w:val="004F2825"/>
    <w:rsid w:val="004F346C"/>
    <w:rsid w:val="00504531"/>
    <w:rsid w:val="00513EB3"/>
    <w:rsid w:val="00515A5A"/>
    <w:rsid w:val="00515EA7"/>
    <w:rsid w:val="0051667F"/>
    <w:rsid w:val="0052023B"/>
    <w:rsid w:val="00520F3B"/>
    <w:rsid w:val="005250E1"/>
    <w:rsid w:val="00526448"/>
    <w:rsid w:val="00527ACD"/>
    <w:rsid w:val="00531790"/>
    <w:rsid w:val="00531E30"/>
    <w:rsid w:val="00533B10"/>
    <w:rsid w:val="00545EEC"/>
    <w:rsid w:val="0055244E"/>
    <w:rsid w:val="00554A72"/>
    <w:rsid w:val="00554F27"/>
    <w:rsid w:val="00556C42"/>
    <w:rsid w:val="005576F8"/>
    <w:rsid w:val="00557CEE"/>
    <w:rsid w:val="00560AE0"/>
    <w:rsid w:val="00560D2B"/>
    <w:rsid w:val="005621D2"/>
    <w:rsid w:val="00562F90"/>
    <w:rsid w:val="00567DCA"/>
    <w:rsid w:val="00570C5D"/>
    <w:rsid w:val="00572457"/>
    <w:rsid w:val="0057359F"/>
    <w:rsid w:val="00574818"/>
    <w:rsid w:val="00576031"/>
    <w:rsid w:val="00585BA1"/>
    <w:rsid w:val="00585CFB"/>
    <w:rsid w:val="00593339"/>
    <w:rsid w:val="00593A51"/>
    <w:rsid w:val="00594979"/>
    <w:rsid w:val="00595260"/>
    <w:rsid w:val="005A43B9"/>
    <w:rsid w:val="005A4453"/>
    <w:rsid w:val="005A70A2"/>
    <w:rsid w:val="005B4E5B"/>
    <w:rsid w:val="005C13C8"/>
    <w:rsid w:val="005C3C08"/>
    <w:rsid w:val="005C72A4"/>
    <w:rsid w:val="005D0D51"/>
    <w:rsid w:val="005D449D"/>
    <w:rsid w:val="005D6AD1"/>
    <w:rsid w:val="005E000C"/>
    <w:rsid w:val="005E1638"/>
    <w:rsid w:val="005E3359"/>
    <w:rsid w:val="005E4B1A"/>
    <w:rsid w:val="005F0A7F"/>
    <w:rsid w:val="005F15BD"/>
    <w:rsid w:val="005F6AE2"/>
    <w:rsid w:val="005F6F99"/>
    <w:rsid w:val="006067EC"/>
    <w:rsid w:val="006158EF"/>
    <w:rsid w:val="006165CD"/>
    <w:rsid w:val="006208FC"/>
    <w:rsid w:val="00622698"/>
    <w:rsid w:val="00622DEC"/>
    <w:rsid w:val="00623CCE"/>
    <w:rsid w:val="006378F3"/>
    <w:rsid w:val="00637D88"/>
    <w:rsid w:val="00643B02"/>
    <w:rsid w:val="00653BF3"/>
    <w:rsid w:val="00654E62"/>
    <w:rsid w:val="00656432"/>
    <w:rsid w:val="00660E9B"/>
    <w:rsid w:val="0066730B"/>
    <w:rsid w:val="00667B9F"/>
    <w:rsid w:val="00667EFB"/>
    <w:rsid w:val="00671C56"/>
    <w:rsid w:val="00673477"/>
    <w:rsid w:val="006754E7"/>
    <w:rsid w:val="006818C5"/>
    <w:rsid w:val="006872F7"/>
    <w:rsid w:val="00687667"/>
    <w:rsid w:val="00687A47"/>
    <w:rsid w:val="00692914"/>
    <w:rsid w:val="0069315F"/>
    <w:rsid w:val="00694282"/>
    <w:rsid w:val="0069455F"/>
    <w:rsid w:val="006953AD"/>
    <w:rsid w:val="0069618F"/>
    <w:rsid w:val="006A54D7"/>
    <w:rsid w:val="006A77D9"/>
    <w:rsid w:val="006B52AA"/>
    <w:rsid w:val="006C0072"/>
    <w:rsid w:val="006C52B3"/>
    <w:rsid w:val="006C6278"/>
    <w:rsid w:val="006D22E7"/>
    <w:rsid w:val="006D47E5"/>
    <w:rsid w:val="006D5821"/>
    <w:rsid w:val="006D5989"/>
    <w:rsid w:val="006E33E2"/>
    <w:rsid w:val="006E35C6"/>
    <w:rsid w:val="006E3667"/>
    <w:rsid w:val="006E3E5D"/>
    <w:rsid w:val="006F111A"/>
    <w:rsid w:val="00700BD8"/>
    <w:rsid w:val="007013AA"/>
    <w:rsid w:val="007013AD"/>
    <w:rsid w:val="007015D7"/>
    <w:rsid w:val="00703B1F"/>
    <w:rsid w:val="00704ECA"/>
    <w:rsid w:val="00710662"/>
    <w:rsid w:val="00712198"/>
    <w:rsid w:val="007173C2"/>
    <w:rsid w:val="00717EE7"/>
    <w:rsid w:val="0072198A"/>
    <w:rsid w:val="007219F1"/>
    <w:rsid w:val="00722AC4"/>
    <w:rsid w:val="007337D1"/>
    <w:rsid w:val="007345E7"/>
    <w:rsid w:val="00740472"/>
    <w:rsid w:val="00741CF8"/>
    <w:rsid w:val="007432E7"/>
    <w:rsid w:val="0074536C"/>
    <w:rsid w:val="00750460"/>
    <w:rsid w:val="007510A2"/>
    <w:rsid w:val="00755FFC"/>
    <w:rsid w:val="0076580B"/>
    <w:rsid w:val="00765B57"/>
    <w:rsid w:val="00771330"/>
    <w:rsid w:val="00771CFC"/>
    <w:rsid w:val="007748CA"/>
    <w:rsid w:val="00774A1B"/>
    <w:rsid w:val="007755AE"/>
    <w:rsid w:val="00776303"/>
    <w:rsid w:val="00777586"/>
    <w:rsid w:val="00780940"/>
    <w:rsid w:val="00780EFD"/>
    <w:rsid w:val="00781F72"/>
    <w:rsid w:val="00785748"/>
    <w:rsid w:val="007861AF"/>
    <w:rsid w:val="0078727F"/>
    <w:rsid w:val="007940FB"/>
    <w:rsid w:val="007950C3"/>
    <w:rsid w:val="007A18A0"/>
    <w:rsid w:val="007A24BE"/>
    <w:rsid w:val="007A2712"/>
    <w:rsid w:val="007B246E"/>
    <w:rsid w:val="007B29C9"/>
    <w:rsid w:val="007B36CC"/>
    <w:rsid w:val="007B5D87"/>
    <w:rsid w:val="007C5993"/>
    <w:rsid w:val="007C764A"/>
    <w:rsid w:val="007D1D1B"/>
    <w:rsid w:val="007D47CD"/>
    <w:rsid w:val="007D65F3"/>
    <w:rsid w:val="007E3657"/>
    <w:rsid w:val="007F0FAD"/>
    <w:rsid w:val="007F3D03"/>
    <w:rsid w:val="007F4473"/>
    <w:rsid w:val="007F6E02"/>
    <w:rsid w:val="007F7522"/>
    <w:rsid w:val="007F7D3E"/>
    <w:rsid w:val="00800DE3"/>
    <w:rsid w:val="00801702"/>
    <w:rsid w:val="00801B6F"/>
    <w:rsid w:val="00804B33"/>
    <w:rsid w:val="00811A3F"/>
    <w:rsid w:val="00817FFE"/>
    <w:rsid w:val="0082082D"/>
    <w:rsid w:val="008309D9"/>
    <w:rsid w:val="00830EC8"/>
    <w:rsid w:val="0083289F"/>
    <w:rsid w:val="00844C2F"/>
    <w:rsid w:val="00847FC5"/>
    <w:rsid w:val="00850098"/>
    <w:rsid w:val="008510D6"/>
    <w:rsid w:val="00852715"/>
    <w:rsid w:val="00853A22"/>
    <w:rsid w:val="0085564E"/>
    <w:rsid w:val="00861014"/>
    <w:rsid w:val="008621FF"/>
    <w:rsid w:val="008623F0"/>
    <w:rsid w:val="008638A4"/>
    <w:rsid w:val="00867D42"/>
    <w:rsid w:val="00874C07"/>
    <w:rsid w:val="00877718"/>
    <w:rsid w:val="00882396"/>
    <w:rsid w:val="00883011"/>
    <w:rsid w:val="0089691C"/>
    <w:rsid w:val="008A1D54"/>
    <w:rsid w:val="008A313B"/>
    <w:rsid w:val="008A7611"/>
    <w:rsid w:val="008B19E7"/>
    <w:rsid w:val="008B2A23"/>
    <w:rsid w:val="008B4D08"/>
    <w:rsid w:val="008B4E44"/>
    <w:rsid w:val="008B59A6"/>
    <w:rsid w:val="008C703E"/>
    <w:rsid w:val="008D38AC"/>
    <w:rsid w:val="008D694A"/>
    <w:rsid w:val="008E05E6"/>
    <w:rsid w:val="008E3BD4"/>
    <w:rsid w:val="008E4734"/>
    <w:rsid w:val="008E554E"/>
    <w:rsid w:val="008F0EF9"/>
    <w:rsid w:val="008F10C1"/>
    <w:rsid w:val="008F27CD"/>
    <w:rsid w:val="008F3DB4"/>
    <w:rsid w:val="00901ED0"/>
    <w:rsid w:val="00905B98"/>
    <w:rsid w:val="00907824"/>
    <w:rsid w:val="00910E1B"/>
    <w:rsid w:val="009124A5"/>
    <w:rsid w:val="00912CF2"/>
    <w:rsid w:val="00913D07"/>
    <w:rsid w:val="00914884"/>
    <w:rsid w:val="00924D87"/>
    <w:rsid w:val="00926E30"/>
    <w:rsid w:val="009318B3"/>
    <w:rsid w:val="00933012"/>
    <w:rsid w:val="00933923"/>
    <w:rsid w:val="00934885"/>
    <w:rsid w:val="00935C24"/>
    <w:rsid w:val="00944B3F"/>
    <w:rsid w:val="009457CF"/>
    <w:rsid w:val="00947953"/>
    <w:rsid w:val="009513ED"/>
    <w:rsid w:val="00952AD5"/>
    <w:rsid w:val="00953E62"/>
    <w:rsid w:val="009563A7"/>
    <w:rsid w:val="00956D1A"/>
    <w:rsid w:val="00956D7D"/>
    <w:rsid w:val="00961A74"/>
    <w:rsid w:val="00961F1E"/>
    <w:rsid w:val="00961F42"/>
    <w:rsid w:val="00966F42"/>
    <w:rsid w:val="00971F3A"/>
    <w:rsid w:val="0097247F"/>
    <w:rsid w:val="00973D62"/>
    <w:rsid w:val="00983F00"/>
    <w:rsid w:val="00987668"/>
    <w:rsid w:val="009925CB"/>
    <w:rsid w:val="00992767"/>
    <w:rsid w:val="00993AA2"/>
    <w:rsid w:val="00995201"/>
    <w:rsid w:val="00995E7E"/>
    <w:rsid w:val="00996AEB"/>
    <w:rsid w:val="009A7E05"/>
    <w:rsid w:val="009C527B"/>
    <w:rsid w:val="009D4E2C"/>
    <w:rsid w:val="009E10E6"/>
    <w:rsid w:val="009E27AB"/>
    <w:rsid w:val="009E2C2B"/>
    <w:rsid w:val="009E2D19"/>
    <w:rsid w:val="009E326F"/>
    <w:rsid w:val="009E3701"/>
    <w:rsid w:val="009E4F24"/>
    <w:rsid w:val="009E7994"/>
    <w:rsid w:val="009F0208"/>
    <w:rsid w:val="009F2CAE"/>
    <w:rsid w:val="009F346A"/>
    <w:rsid w:val="009F63E3"/>
    <w:rsid w:val="00A024F6"/>
    <w:rsid w:val="00A077E1"/>
    <w:rsid w:val="00A100EC"/>
    <w:rsid w:val="00A10108"/>
    <w:rsid w:val="00A15741"/>
    <w:rsid w:val="00A21381"/>
    <w:rsid w:val="00A21826"/>
    <w:rsid w:val="00A219A7"/>
    <w:rsid w:val="00A220E2"/>
    <w:rsid w:val="00A223D5"/>
    <w:rsid w:val="00A2278E"/>
    <w:rsid w:val="00A2445C"/>
    <w:rsid w:val="00A30B24"/>
    <w:rsid w:val="00A32E77"/>
    <w:rsid w:val="00A353C9"/>
    <w:rsid w:val="00A356A5"/>
    <w:rsid w:val="00A419F9"/>
    <w:rsid w:val="00A4479E"/>
    <w:rsid w:val="00A4598E"/>
    <w:rsid w:val="00A54EF7"/>
    <w:rsid w:val="00A70726"/>
    <w:rsid w:val="00A70997"/>
    <w:rsid w:val="00A711CB"/>
    <w:rsid w:val="00A74584"/>
    <w:rsid w:val="00A74795"/>
    <w:rsid w:val="00A76D9D"/>
    <w:rsid w:val="00A77F0F"/>
    <w:rsid w:val="00A80AE5"/>
    <w:rsid w:val="00A905E8"/>
    <w:rsid w:val="00A91CD2"/>
    <w:rsid w:val="00A94C2A"/>
    <w:rsid w:val="00A956E2"/>
    <w:rsid w:val="00A9683D"/>
    <w:rsid w:val="00A971C1"/>
    <w:rsid w:val="00AA0F4B"/>
    <w:rsid w:val="00AA49EF"/>
    <w:rsid w:val="00AA6CC6"/>
    <w:rsid w:val="00AB1C9F"/>
    <w:rsid w:val="00AB32E6"/>
    <w:rsid w:val="00AB3625"/>
    <w:rsid w:val="00AB6B64"/>
    <w:rsid w:val="00AC3C1A"/>
    <w:rsid w:val="00AC490B"/>
    <w:rsid w:val="00AC4E97"/>
    <w:rsid w:val="00AC547B"/>
    <w:rsid w:val="00AC5D3E"/>
    <w:rsid w:val="00AC6951"/>
    <w:rsid w:val="00AC7451"/>
    <w:rsid w:val="00AD354B"/>
    <w:rsid w:val="00AD45FC"/>
    <w:rsid w:val="00AD6D6F"/>
    <w:rsid w:val="00AE18FC"/>
    <w:rsid w:val="00AE3614"/>
    <w:rsid w:val="00AE6C98"/>
    <w:rsid w:val="00AF0D24"/>
    <w:rsid w:val="00AF12F8"/>
    <w:rsid w:val="00AF24FC"/>
    <w:rsid w:val="00AF598E"/>
    <w:rsid w:val="00B003CA"/>
    <w:rsid w:val="00B015C0"/>
    <w:rsid w:val="00B06B44"/>
    <w:rsid w:val="00B07F1E"/>
    <w:rsid w:val="00B14A2B"/>
    <w:rsid w:val="00B15591"/>
    <w:rsid w:val="00B16721"/>
    <w:rsid w:val="00B2391F"/>
    <w:rsid w:val="00B26C9C"/>
    <w:rsid w:val="00B30250"/>
    <w:rsid w:val="00B34386"/>
    <w:rsid w:val="00B50051"/>
    <w:rsid w:val="00B5443A"/>
    <w:rsid w:val="00B57822"/>
    <w:rsid w:val="00B640F2"/>
    <w:rsid w:val="00B646C0"/>
    <w:rsid w:val="00B67C10"/>
    <w:rsid w:val="00B7163A"/>
    <w:rsid w:val="00B72222"/>
    <w:rsid w:val="00B765C1"/>
    <w:rsid w:val="00B7686B"/>
    <w:rsid w:val="00B77875"/>
    <w:rsid w:val="00B80088"/>
    <w:rsid w:val="00B82AB0"/>
    <w:rsid w:val="00B8382B"/>
    <w:rsid w:val="00B83CC8"/>
    <w:rsid w:val="00B91693"/>
    <w:rsid w:val="00BA7DB7"/>
    <w:rsid w:val="00BB0B6E"/>
    <w:rsid w:val="00BB1A88"/>
    <w:rsid w:val="00BB3E1B"/>
    <w:rsid w:val="00BB4DBE"/>
    <w:rsid w:val="00BC07B9"/>
    <w:rsid w:val="00BC1CD5"/>
    <w:rsid w:val="00BC483B"/>
    <w:rsid w:val="00BC7026"/>
    <w:rsid w:val="00BD04AC"/>
    <w:rsid w:val="00BD06D5"/>
    <w:rsid w:val="00BD37BC"/>
    <w:rsid w:val="00BE17B4"/>
    <w:rsid w:val="00BF00A6"/>
    <w:rsid w:val="00BF01BD"/>
    <w:rsid w:val="00BF1B18"/>
    <w:rsid w:val="00C05591"/>
    <w:rsid w:val="00C06411"/>
    <w:rsid w:val="00C06EB5"/>
    <w:rsid w:val="00C10ACE"/>
    <w:rsid w:val="00C12AF9"/>
    <w:rsid w:val="00C13616"/>
    <w:rsid w:val="00C162E2"/>
    <w:rsid w:val="00C22446"/>
    <w:rsid w:val="00C25670"/>
    <w:rsid w:val="00C257FB"/>
    <w:rsid w:val="00C46AE7"/>
    <w:rsid w:val="00C609B1"/>
    <w:rsid w:val="00C62E0A"/>
    <w:rsid w:val="00C657C5"/>
    <w:rsid w:val="00C6583F"/>
    <w:rsid w:val="00C707B8"/>
    <w:rsid w:val="00C718E0"/>
    <w:rsid w:val="00C7470F"/>
    <w:rsid w:val="00C75F6C"/>
    <w:rsid w:val="00C8174C"/>
    <w:rsid w:val="00C82C11"/>
    <w:rsid w:val="00C83CA2"/>
    <w:rsid w:val="00C85C04"/>
    <w:rsid w:val="00C86CDC"/>
    <w:rsid w:val="00CA036E"/>
    <w:rsid w:val="00CA53E1"/>
    <w:rsid w:val="00CA5FBE"/>
    <w:rsid w:val="00CA67D4"/>
    <w:rsid w:val="00CA7072"/>
    <w:rsid w:val="00CB4186"/>
    <w:rsid w:val="00CB678C"/>
    <w:rsid w:val="00CB7975"/>
    <w:rsid w:val="00CC064E"/>
    <w:rsid w:val="00CC0B38"/>
    <w:rsid w:val="00CC1946"/>
    <w:rsid w:val="00CC6D63"/>
    <w:rsid w:val="00CD3108"/>
    <w:rsid w:val="00CD4D13"/>
    <w:rsid w:val="00CE2DDF"/>
    <w:rsid w:val="00CE3017"/>
    <w:rsid w:val="00CF3998"/>
    <w:rsid w:val="00D01192"/>
    <w:rsid w:val="00D03A8A"/>
    <w:rsid w:val="00D106D7"/>
    <w:rsid w:val="00D11129"/>
    <w:rsid w:val="00D14BDB"/>
    <w:rsid w:val="00D16A76"/>
    <w:rsid w:val="00D16D23"/>
    <w:rsid w:val="00D17141"/>
    <w:rsid w:val="00D17225"/>
    <w:rsid w:val="00D20B97"/>
    <w:rsid w:val="00D2126E"/>
    <w:rsid w:val="00D24BBB"/>
    <w:rsid w:val="00D26D9E"/>
    <w:rsid w:val="00D27043"/>
    <w:rsid w:val="00D271A7"/>
    <w:rsid w:val="00D30EE3"/>
    <w:rsid w:val="00D3369E"/>
    <w:rsid w:val="00D36049"/>
    <w:rsid w:val="00D37251"/>
    <w:rsid w:val="00D376FC"/>
    <w:rsid w:val="00D435C5"/>
    <w:rsid w:val="00D45884"/>
    <w:rsid w:val="00D525CD"/>
    <w:rsid w:val="00D527D4"/>
    <w:rsid w:val="00D53C0E"/>
    <w:rsid w:val="00D56E93"/>
    <w:rsid w:val="00D622C7"/>
    <w:rsid w:val="00D62BCA"/>
    <w:rsid w:val="00D634AB"/>
    <w:rsid w:val="00D645E8"/>
    <w:rsid w:val="00D70171"/>
    <w:rsid w:val="00D70E18"/>
    <w:rsid w:val="00D73378"/>
    <w:rsid w:val="00D747C4"/>
    <w:rsid w:val="00D7590C"/>
    <w:rsid w:val="00D75B47"/>
    <w:rsid w:val="00D75E69"/>
    <w:rsid w:val="00D7633C"/>
    <w:rsid w:val="00D8042E"/>
    <w:rsid w:val="00D8074D"/>
    <w:rsid w:val="00D82B8B"/>
    <w:rsid w:val="00D832F1"/>
    <w:rsid w:val="00D87771"/>
    <w:rsid w:val="00D90334"/>
    <w:rsid w:val="00D9036B"/>
    <w:rsid w:val="00D90E18"/>
    <w:rsid w:val="00D94D10"/>
    <w:rsid w:val="00DA04A4"/>
    <w:rsid w:val="00DA25DE"/>
    <w:rsid w:val="00DA2B5F"/>
    <w:rsid w:val="00DA47E5"/>
    <w:rsid w:val="00DA4B9E"/>
    <w:rsid w:val="00DA4FF0"/>
    <w:rsid w:val="00DA7F09"/>
    <w:rsid w:val="00DB0D42"/>
    <w:rsid w:val="00DB533B"/>
    <w:rsid w:val="00DB6020"/>
    <w:rsid w:val="00DB7C2C"/>
    <w:rsid w:val="00DC0729"/>
    <w:rsid w:val="00DC45AC"/>
    <w:rsid w:val="00DC64D2"/>
    <w:rsid w:val="00DC65EB"/>
    <w:rsid w:val="00DD3C2A"/>
    <w:rsid w:val="00DD4EB3"/>
    <w:rsid w:val="00DE1453"/>
    <w:rsid w:val="00DE1E35"/>
    <w:rsid w:val="00DE2724"/>
    <w:rsid w:val="00DE3CDC"/>
    <w:rsid w:val="00DE6963"/>
    <w:rsid w:val="00DF509E"/>
    <w:rsid w:val="00DF5ABA"/>
    <w:rsid w:val="00E0123C"/>
    <w:rsid w:val="00E02F08"/>
    <w:rsid w:val="00E101E6"/>
    <w:rsid w:val="00E1105C"/>
    <w:rsid w:val="00E119B8"/>
    <w:rsid w:val="00E12267"/>
    <w:rsid w:val="00E138DB"/>
    <w:rsid w:val="00E16350"/>
    <w:rsid w:val="00E17EB6"/>
    <w:rsid w:val="00E21715"/>
    <w:rsid w:val="00E22F63"/>
    <w:rsid w:val="00E260B0"/>
    <w:rsid w:val="00E2745A"/>
    <w:rsid w:val="00E27B91"/>
    <w:rsid w:val="00E34AAE"/>
    <w:rsid w:val="00E40FAD"/>
    <w:rsid w:val="00E438CC"/>
    <w:rsid w:val="00E45B79"/>
    <w:rsid w:val="00E51EE2"/>
    <w:rsid w:val="00E522FE"/>
    <w:rsid w:val="00E549A9"/>
    <w:rsid w:val="00E55156"/>
    <w:rsid w:val="00E55E5D"/>
    <w:rsid w:val="00E56229"/>
    <w:rsid w:val="00E57AD9"/>
    <w:rsid w:val="00E60605"/>
    <w:rsid w:val="00E6099D"/>
    <w:rsid w:val="00E6179F"/>
    <w:rsid w:val="00E64054"/>
    <w:rsid w:val="00E7013B"/>
    <w:rsid w:val="00E761C0"/>
    <w:rsid w:val="00E81AE6"/>
    <w:rsid w:val="00E824E0"/>
    <w:rsid w:val="00E90090"/>
    <w:rsid w:val="00E9060E"/>
    <w:rsid w:val="00E91C8A"/>
    <w:rsid w:val="00E9387D"/>
    <w:rsid w:val="00E93F2E"/>
    <w:rsid w:val="00EA3025"/>
    <w:rsid w:val="00EA3CC0"/>
    <w:rsid w:val="00EA78AF"/>
    <w:rsid w:val="00EB0BF2"/>
    <w:rsid w:val="00EB31BF"/>
    <w:rsid w:val="00EB4997"/>
    <w:rsid w:val="00EB4DA4"/>
    <w:rsid w:val="00EB6177"/>
    <w:rsid w:val="00EC527A"/>
    <w:rsid w:val="00EC549C"/>
    <w:rsid w:val="00EC7249"/>
    <w:rsid w:val="00ED068D"/>
    <w:rsid w:val="00ED16DE"/>
    <w:rsid w:val="00ED28EE"/>
    <w:rsid w:val="00ED6435"/>
    <w:rsid w:val="00ED6BF9"/>
    <w:rsid w:val="00ED73F5"/>
    <w:rsid w:val="00ED7E79"/>
    <w:rsid w:val="00EF0DBC"/>
    <w:rsid w:val="00EF7F63"/>
    <w:rsid w:val="00F028ED"/>
    <w:rsid w:val="00F02AA7"/>
    <w:rsid w:val="00F05271"/>
    <w:rsid w:val="00F05680"/>
    <w:rsid w:val="00F066D9"/>
    <w:rsid w:val="00F107CE"/>
    <w:rsid w:val="00F10B57"/>
    <w:rsid w:val="00F1359F"/>
    <w:rsid w:val="00F14AD5"/>
    <w:rsid w:val="00F17422"/>
    <w:rsid w:val="00F17755"/>
    <w:rsid w:val="00F22209"/>
    <w:rsid w:val="00F232A9"/>
    <w:rsid w:val="00F247A1"/>
    <w:rsid w:val="00F25435"/>
    <w:rsid w:val="00F26D03"/>
    <w:rsid w:val="00F273D2"/>
    <w:rsid w:val="00F32430"/>
    <w:rsid w:val="00F32B2C"/>
    <w:rsid w:val="00F359D0"/>
    <w:rsid w:val="00F4419B"/>
    <w:rsid w:val="00F448D8"/>
    <w:rsid w:val="00F4691B"/>
    <w:rsid w:val="00F56DF0"/>
    <w:rsid w:val="00F57410"/>
    <w:rsid w:val="00F579B8"/>
    <w:rsid w:val="00F64F14"/>
    <w:rsid w:val="00F67C49"/>
    <w:rsid w:val="00F81722"/>
    <w:rsid w:val="00F95BE8"/>
    <w:rsid w:val="00F963FF"/>
    <w:rsid w:val="00F96B99"/>
    <w:rsid w:val="00F970A2"/>
    <w:rsid w:val="00F972D6"/>
    <w:rsid w:val="00FA0BA1"/>
    <w:rsid w:val="00FA1803"/>
    <w:rsid w:val="00FA2D47"/>
    <w:rsid w:val="00FA466D"/>
    <w:rsid w:val="00FB0305"/>
    <w:rsid w:val="00FB1108"/>
    <w:rsid w:val="00FB1369"/>
    <w:rsid w:val="00FB294B"/>
    <w:rsid w:val="00FB3BC2"/>
    <w:rsid w:val="00FB40DF"/>
    <w:rsid w:val="00FB4740"/>
    <w:rsid w:val="00FB679C"/>
    <w:rsid w:val="00FB6EF3"/>
    <w:rsid w:val="00FC0ABE"/>
    <w:rsid w:val="00FC7424"/>
    <w:rsid w:val="00FD06D1"/>
    <w:rsid w:val="00FD3F48"/>
    <w:rsid w:val="00FD46E2"/>
    <w:rsid w:val="00FD517D"/>
    <w:rsid w:val="00FE030F"/>
    <w:rsid w:val="00FE0C4F"/>
    <w:rsid w:val="00FE184D"/>
    <w:rsid w:val="00FF077D"/>
    <w:rsid w:val="00FF3A2D"/>
    <w:rsid w:val="00FF4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undOvr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c"/>
    </o:shapedefaults>
    <o:shapelayout v:ext="edit">
      <o:idmap v:ext="edit" data="1"/>
    </o:shapelayout>
  </w:shapeDefaults>
  <w:doNotEmbedSmartTags/>
  <w:decimalSymbol w:val="."/>
  <w:listSeparator w:val=","/>
  <w15:docId w15:val="{A9DE3463-EBA9-4ABD-8955-79F7E718E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7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7" w:unhideWhenUsed="1" w:qFormat="1"/>
    <w:lsdException w:name="List Bullet 3" w:semiHidden="1" w:uiPriority="37" w:unhideWhenUsed="1" w:qFormat="1"/>
    <w:lsdException w:name="List Bullet 4" w:semiHidden="1" w:uiPriority="37" w:unhideWhenUsed="1" w:qFormat="1"/>
    <w:lsdException w:name="List Bullet 5" w:semiHidden="1" w:uiPriority="37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69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57F1"/>
    <w:pPr>
      <w:spacing w:after="160"/>
    </w:pPr>
    <w:rPr>
      <w:rFonts w:cs="Times New Roman"/>
      <w:color w:val="000000" w:themeColor="text1"/>
      <w:szCs w:val="20"/>
      <w:lang w:eastAsia="ja-JP" w:bidi="he-IL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rsid w:val="0089691C"/>
    <w:pPr>
      <w:spacing w:before="300" w:after="40" w:line="240" w:lineRule="auto"/>
      <w:outlineLvl w:val="0"/>
    </w:pPr>
    <w:rPr>
      <w:rFonts w:asciiTheme="majorHAnsi" w:hAnsiTheme="majorHAnsi"/>
      <w:b/>
      <w:color w:val="9D3511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691C"/>
    <w:pPr>
      <w:spacing w:before="240" w:after="40" w:line="240" w:lineRule="auto"/>
      <w:outlineLvl w:val="1"/>
    </w:pPr>
    <w:rPr>
      <w:rFonts w:asciiTheme="majorHAnsi" w:hAnsiTheme="majorHAnsi"/>
      <w:b/>
      <w:color w:val="9D3511" w:themeColor="accent1" w:themeShade="BF"/>
      <w:spacing w:val="20"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691C"/>
    <w:pPr>
      <w:spacing w:before="200" w:after="40" w:line="240" w:lineRule="auto"/>
      <w:outlineLvl w:val="2"/>
    </w:pPr>
    <w:rPr>
      <w:rFonts w:asciiTheme="majorHAnsi" w:hAnsiTheme="majorHAnsi"/>
      <w:b/>
      <w:color w:val="D34817" w:themeColor="accent1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691C"/>
    <w:pPr>
      <w:spacing w:before="240" w:after="0"/>
      <w:outlineLvl w:val="3"/>
    </w:pPr>
    <w:rPr>
      <w:rFonts w:asciiTheme="majorHAnsi" w:hAnsiTheme="majorHAnsi"/>
      <w:b/>
      <w:color w:val="7B6A4D" w:themeColor="accent3" w:themeShade="BF"/>
      <w:spacing w:val="20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691C"/>
    <w:pPr>
      <w:spacing w:before="200" w:after="0"/>
      <w:outlineLvl w:val="4"/>
    </w:pPr>
    <w:rPr>
      <w:rFonts w:asciiTheme="majorHAnsi" w:hAnsiTheme="majorHAnsi"/>
      <w:b/>
      <w:i/>
      <w:color w:val="7B6A4D" w:themeColor="accent3" w:themeShade="BF"/>
      <w:spacing w:val="2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691C"/>
    <w:pPr>
      <w:spacing w:before="200" w:after="0"/>
      <w:outlineLvl w:val="5"/>
    </w:pPr>
    <w:rPr>
      <w:rFonts w:asciiTheme="majorHAnsi" w:hAnsiTheme="majorHAnsi"/>
      <w:color w:val="524633" w:themeColor="accent3" w:themeShade="7F"/>
      <w:spacing w:val="1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691C"/>
    <w:pPr>
      <w:spacing w:before="200" w:after="0"/>
      <w:outlineLvl w:val="6"/>
    </w:pPr>
    <w:rPr>
      <w:rFonts w:asciiTheme="majorHAnsi" w:hAnsiTheme="majorHAnsi"/>
      <w:i/>
      <w:color w:val="524633" w:themeColor="accent3" w:themeShade="7F"/>
      <w:spacing w:val="1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691C"/>
    <w:pPr>
      <w:spacing w:before="200" w:after="0"/>
      <w:outlineLvl w:val="7"/>
    </w:pPr>
    <w:rPr>
      <w:rFonts w:asciiTheme="majorHAnsi" w:hAnsiTheme="majorHAnsi"/>
      <w:color w:val="D34817" w:themeColor="accent1"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691C"/>
    <w:pPr>
      <w:spacing w:before="200" w:after="0"/>
      <w:outlineLvl w:val="8"/>
    </w:pPr>
    <w:rPr>
      <w:rFonts w:asciiTheme="majorHAnsi" w:hAnsiTheme="majorHAnsi"/>
      <w:i/>
      <w:color w:val="D34817" w:themeColor="accent1"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89691C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8969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691C"/>
    <w:rPr>
      <w:rFonts w:cs="Times New Roman"/>
      <w:color w:val="000000" w:themeColor="text1"/>
      <w:szCs w:val="20"/>
      <w:lang w:eastAsia="ja-JP" w:bidi="he-IL"/>
    </w:rPr>
  </w:style>
  <w:style w:type="paragraph" w:styleId="NoSpacing">
    <w:name w:val="No Spacing"/>
    <w:basedOn w:val="Normal"/>
    <w:link w:val="NoSpacingChar"/>
    <w:uiPriority w:val="1"/>
    <w:qFormat/>
    <w:rsid w:val="0089691C"/>
    <w:pPr>
      <w:spacing w:after="0" w:line="240" w:lineRule="auto"/>
    </w:pPr>
  </w:style>
  <w:style w:type="paragraph" w:styleId="Closing">
    <w:name w:val="Closing"/>
    <w:basedOn w:val="Normal"/>
    <w:link w:val="ClosingChar"/>
    <w:uiPriority w:val="7"/>
    <w:unhideWhenUsed/>
    <w:qFormat/>
    <w:rsid w:val="0089691C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7"/>
    <w:rsid w:val="0089691C"/>
    <w:rPr>
      <w:rFonts w:cs="Times New Roman"/>
      <w:color w:val="000000" w:themeColor="text1"/>
      <w:szCs w:val="20"/>
      <w:lang w:eastAsia="ja-JP" w:bidi="he-IL"/>
    </w:rPr>
  </w:style>
  <w:style w:type="paragraph" w:customStyle="1" w:styleId="RecipientAddress">
    <w:name w:val="Recipient Address"/>
    <w:basedOn w:val="NoSpacing"/>
    <w:uiPriority w:val="5"/>
    <w:qFormat/>
    <w:rsid w:val="0089691C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6"/>
    <w:unhideWhenUsed/>
    <w:qFormat/>
    <w:rsid w:val="0089691C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6"/>
    <w:rsid w:val="0089691C"/>
    <w:rPr>
      <w:rFonts w:cs="Times New Roman"/>
      <w:b/>
      <w:color w:val="000000" w:themeColor="text1"/>
      <w:szCs w:val="20"/>
      <w:lang w:eastAsia="ja-JP" w:bidi="he-IL"/>
    </w:rPr>
  </w:style>
  <w:style w:type="paragraph" w:customStyle="1" w:styleId="SenderAddress">
    <w:name w:val="Sender Address"/>
    <w:basedOn w:val="NoSpacing"/>
    <w:uiPriority w:val="3"/>
    <w:qFormat/>
    <w:rsid w:val="0089691C"/>
    <w:pPr>
      <w:spacing w:after="360"/>
      <w:contextualSpacing/>
    </w:pPr>
  </w:style>
  <w:style w:type="paragraph" w:styleId="Signature">
    <w:name w:val="Signature"/>
    <w:basedOn w:val="Normal"/>
    <w:link w:val="SignatureChar"/>
    <w:uiPriority w:val="8"/>
    <w:unhideWhenUsed/>
    <w:rsid w:val="0089691C"/>
    <w:pPr>
      <w:spacing w:after="200"/>
      <w:contextualSpacing/>
    </w:pPr>
  </w:style>
  <w:style w:type="character" w:customStyle="1" w:styleId="SignatureChar">
    <w:name w:val="Signature Char"/>
    <w:basedOn w:val="DefaultParagraphFont"/>
    <w:link w:val="Signature"/>
    <w:uiPriority w:val="8"/>
    <w:rsid w:val="0089691C"/>
    <w:rPr>
      <w:rFonts w:cs="Times New Roman"/>
      <w:color w:val="000000" w:themeColor="text1"/>
      <w:szCs w:val="20"/>
      <w:lang w:eastAsia="ja-JP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6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91C"/>
    <w:rPr>
      <w:rFonts w:ascii="Tahoma" w:hAnsi="Tahoma" w:cs="Tahoma"/>
      <w:color w:val="000000" w:themeColor="text1"/>
      <w:sz w:val="16"/>
      <w:szCs w:val="16"/>
      <w:lang w:eastAsia="ja-JP" w:bidi="he-IL"/>
    </w:rPr>
  </w:style>
  <w:style w:type="paragraph" w:styleId="BlockText">
    <w:name w:val="Block Text"/>
    <w:aliases w:val="Block Quote"/>
    <w:uiPriority w:val="40"/>
    <w:rsid w:val="0089691C"/>
    <w:pPr>
      <w:pBdr>
        <w:top w:val="single" w:sz="2" w:space="10" w:color="EE8C69" w:themeColor="accent1" w:themeTint="99"/>
        <w:bottom w:val="single" w:sz="24" w:space="10" w:color="EE8C69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BookTitle">
    <w:name w:val="Book Title"/>
    <w:basedOn w:val="DefaultParagraphFont"/>
    <w:uiPriority w:val="33"/>
    <w:qFormat/>
    <w:rsid w:val="0089691C"/>
    <w:rPr>
      <w:rFonts w:asciiTheme="majorHAnsi" w:hAnsiTheme="majorHAnsi" w:cs="Times New Roman"/>
      <w:i/>
      <w:color w:val="855D5D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89691C"/>
    <w:pPr>
      <w:spacing w:after="0" w:line="240" w:lineRule="auto"/>
    </w:pPr>
    <w:rPr>
      <w:bCs/>
      <w:smallCaps/>
      <w:color w:val="732117" w:themeColor="accent2" w:themeShade="BF"/>
      <w:spacing w:val="10"/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9691C"/>
  </w:style>
  <w:style w:type="character" w:customStyle="1" w:styleId="DateChar">
    <w:name w:val="Date Char"/>
    <w:basedOn w:val="DefaultParagraphFont"/>
    <w:link w:val="Date"/>
    <w:uiPriority w:val="99"/>
    <w:semiHidden/>
    <w:rsid w:val="0089691C"/>
    <w:rPr>
      <w:rFonts w:cs="Times New Roman"/>
      <w:color w:val="000000" w:themeColor="text1"/>
      <w:szCs w:val="20"/>
      <w:lang w:eastAsia="ja-JP" w:bidi="he-IL"/>
    </w:rPr>
  </w:style>
  <w:style w:type="character" w:styleId="Emphasis">
    <w:name w:val="Emphasis"/>
    <w:uiPriority w:val="20"/>
    <w:qFormat/>
    <w:rsid w:val="0089691C"/>
    <w:rPr>
      <w:b/>
      <w:i/>
      <w:color w:val="404040" w:themeColor="text1" w:themeTint="BF"/>
      <w:spacing w:val="2"/>
      <w:w w:val="100"/>
    </w:rPr>
  </w:style>
  <w:style w:type="paragraph" w:styleId="Header">
    <w:name w:val="header"/>
    <w:basedOn w:val="Normal"/>
    <w:link w:val="HeaderChar"/>
    <w:uiPriority w:val="99"/>
    <w:unhideWhenUsed/>
    <w:rsid w:val="008969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691C"/>
    <w:rPr>
      <w:rFonts w:cs="Times New Roman"/>
      <w:color w:val="000000" w:themeColor="text1"/>
      <w:szCs w:val="20"/>
      <w:lang w:eastAsia="ja-JP" w:bidi="he-IL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9691C"/>
    <w:rPr>
      <w:rFonts w:asciiTheme="majorHAnsi" w:hAnsiTheme="majorHAnsi" w:cs="Times New Roman"/>
      <w:b/>
      <w:color w:val="9D3511" w:themeColor="accent1" w:themeShade="BF"/>
      <w:spacing w:val="20"/>
      <w:sz w:val="28"/>
      <w:szCs w:val="32"/>
      <w:lang w:eastAsia="ja-JP" w:bidi="he-IL"/>
    </w:rPr>
  </w:style>
  <w:style w:type="character" w:customStyle="1" w:styleId="Heading2Char">
    <w:name w:val="Heading 2 Char"/>
    <w:basedOn w:val="DefaultParagraphFont"/>
    <w:link w:val="Heading2"/>
    <w:uiPriority w:val="9"/>
    <w:rsid w:val="0089691C"/>
    <w:rPr>
      <w:rFonts w:asciiTheme="majorHAnsi" w:hAnsiTheme="majorHAnsi" w:cs="Times New Roman"/>
      <w:b/>
      <w:color w:val="9D3511" w:themeColor="accent1" w:themeShade="BF"/>
      <w:spacing w:val="20"/>
      <w:sz w:val="24"/>
      <w:szCs w:val="28"/>
      <w:lang w:eastAsia="ja-JP" w:bidi="he-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691C"/>
    <w:rPr>
      <w:rFonts w:asciiTheme="majorHAnsi" w:hAnsiTheme="majorHAnsi" w:cs="Times New Roman"/>
      <w:b/>
      <w:color w:val="D34817" w:themeColor="accent1"/>
      <w:spacing w:val="20"/>
      <w:sz w:val="24"/>
      <w:szCs w:val="24"/>
      <w:lang w:eastAsia="ja-JP" w:bidi="he-I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691C"/>
    <w:rPr>
      <w:rFonts w:asciiTheme="majorHAnsi" w:hAnsiTheme="majorHAnsi" w:cs="Times New Roman"/>
      <w:b/>
      <w:color w:val="7B6A4D" w:themeColor="accent3" w:themeShade="BF"/>
      <w:spacing w:val="20"/>
      <w:sz w:val="24"/>
      <w:lang w:eastAsia="ja-JP" w:bidi="he-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691C"/>
    <w:rPr>
      <w:rFonts w:asciiTheme="majorHAnsi" w:hAnsiTheme="majorHAnsi" w:cs="Times New Roman"/>
      <w:b/>
      <w:i/>
      <w:color w:val="7B6A4D" w:themeColor="accent3" w:themeShade="BF"/>
      <w:spacing w:val="20"/>
      <w:szCs w:val="26"/>
      <w:lang w:eastAsia="ja-JP" w:bidi="he-I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691C"/>
    <w:rPr>
      <w:rFonts w:asciiTheme="majorHAnsi" w:hAnsiTheme="majorHAnsi" w:cs="Times New Roman"/>
      <w:color w:val="524633" w:themeColor="accent3" w:themeShade="7F"/>
      <w:spacing w:val="10"/>
      <w:sz w:val="24"/>
      <w:szCs w:val="20"/>
      <w:lang w:eastAsia="ja-JP" w:bidi="he-I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691C"/>
    <w:rPr>
      <w:rFonts w:asciiTheme="majorHAnsi" w:hAnsiTheme="majorHAnsi" w:cs="Times New Roman"/>
      <w:i/>
      <w:color w:val="524633" w:themeColor="accent3" w:themeShade="7F"/>
      <w:spacing w:val="10"/>
      <w:sz w:val="24"/>
      <w:szCs w:val="20"/>
      <w:lang w:eastAsia="ja-JP" w:bidi="he-I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691C"/>
    <w:rPr>
      <w:rFonts w:asciiTheme="majorHAnsi" w:hAnsiTheme="majorHAnsi" w:cs="Times New Roman"/>
      <w:color w:val="D34817" w:themeColor="accent1"/>
      <w:spacing w:val="10"/>
      <w:szCs w:val="20"/>
      <w:lang w:eastAsia="ja-JP" w:bidi="he-I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691C"/>
    <w:rPr>
      <w:rFonts w:asciiTheme="majorHAnsi" w:hAnsiTheme="majorHAnsi" w:cs="Times New Roman"/>
      <w:i/>
      <w:color w:val="D34817" w:themeColor="accent1"/>
      <w:spacing w:val="10"/>
      <w:szCs w:val="20"/>
      <w:lang w:eastAsia="ja-JP" w:bidi="he-IL"/>
    </w:rPr>
  </w:style>
  <w:style w:type="character" w:styleId="Hyperlink">
    <w:name w:val="Hyperlink"/>
    <w:basedOn w:val="DefaultParagraphFont"/>
    <w:uiPriority w:val="99"/>
    <w:semiHidden/>
    <w:unhideWhenUsed/>
    <w:rsid w:val="0089691C"/>
    <w:rPr>
      <w:color w:val="CC990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89691C"/>
    <w:rPr>
      <w:rFonts w:asciiTheme="minorHAnsi" w:hAnsiTheme="minorHAnsi" w:cs="Times New Roman"/>
      <w:b/>
      <w:i/>
      <w:smallCaps/>
      <w:color w:val="9B2D1F" w:themeColor="accent2"/>
      <w:spacing w:val="2"/>
      <w:w w:val="100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rsid w:val="0089691C"/>
    <w:pPr>
      <w:pBdr>
        <w:top w:val="single" w:sz="36" w:space="10" w:color="EE8C69" w:themeColor="accent1" w:themeTint="99"/>
        <w:left w:val="single" w:sz="24" w:space="10" w:color="D34817" w:themeColor="accent1"/>
        <w:bottom w:val="single" w:sz="36" w:space="10" w:color="A28E6A" w:themeColor="accent3"/>
        <w:right w:val="single" w:sz="24" w:space="10" w:color="D34817" w:themeColor="accent1"/>
      </w:pBdr>
      <w:shd w:val="clear" w:color="auto" w:fill="D34817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91C"/>
    <w:rPr>
      <w:rFonts w:asciiTheme="majorHAnsi" w:hAnsiTheme="majorHAnsi" w:cs="Times New Roman"/>
      <w:i/>
      <w:color w:val="FFFFFF" w:themeColor="background1"/>
      <w:sz w:val="32"/>
      <w:szCs w:val="20"/>
      <w:shd w:val="clear" w:color="auto" w:fill="D34817" w:themeFill="accent1"/>
      <w:lang w:eastAsia="ja-JP" w:bidi="he-IL"/>
    </w:rPr>
  </w:style>
  <w:style w:type="character" w:styleId="IntenseReference">
    <w:name w:val="Intense Reference"/>
    <w:basedOn w:val="DefaultParagraphFont"/>
    <w:uiPriority w:val="32"/>
    <w:qFormat/>
    <w:rsid w:val="0089691C"/>
    <w:rPr>
      <w:rFonts w:cs="Times New Roman"/>
      <w:b/>
      <w:color w:val="D34817" w:themeColor="accent1"/>
      <w:sz w:val="22"/>
      <w:szCs w:val="20"/>
      <w:u w:val="single"/>
    </w:rPr>
  </w:style>
  <w:style w:type="paragraph" w:styleId="ListBullet">
    <w:name w:val="List Bullet"/>
    <w:basedOn w:val="Normal"/>
    <w:uiPriority w:val="37"/>
    <w:unhideWhenUsed/>
    <w:qFormat/>
    <w:rsid w:val="0089691C"/>
    <w:pPr>
      <w:numPr>
        <w:numId w:val="1"/>
      </w:numPr>
      <w:spacing w:after="0"/>
      <w:contextualSpacing/>
    </w:pPr>
  </w:style>
  <w:style w:type="paragraph" w:styleId="ListBullet2">
    <w:name w:val="List Bullet 2"/>
    <w:basedOn w:val="Normal"/>
    <w:uiPriority w:val="37"/>
    <w:unhideWhenUsed/>
    <w:qFormat/>
    <w:rsid w:val="0089691C"/>
    <w:pPr>
      <w:numPr>
        <w:numId w:val="2"/>
      </w:numPr>
      <w:spacing w:after="0"/>
    </w:pPr>
  </w:style>
  <w:style w:type="paragraph" w:styleId="ListBullet3">
    <w:name w:val="List Bullet 3"/>
    <w:basedOn w:val="Normal"/>
    <w:uiPriority w:val="37"/>
    <w:unhideWhenUsed/>
    <w:qFormat/>
    <w:rsid w:val="0089691C"/>
    <w:pPr>
      <w:numPr>
        <w:numId w:val="3"/>
      </w:numPr>
      <w:spacing w:after="0"/>
    </w:pPr>
  </w:style>
  <w:style w:type="paragraph" w:styleId="ListBullet4">
    <w:name w:val="List Bullet 4"/>
    <w:basedOn w:val="Normal"/>
    <w:uiPriority w:val="37"/>
    <w:unhideWhenUsed/>
    <w:qFormat/>
    <w:rsid w:val="0089691C"/>
    <w:pPr>
      <w:numPr>
        <w:numId w:val="4"/>
      </w:numPr>
      <w:spacing w:after="0"/>
    </w:pPr>
  </w:style>
  <w:style w:type="paragraph" w:styleId="ListBullet5">
    <w:name w:val="List Bullet 5"/>
    <w:basedOn w:val="Normal"/>
    <w:uiPriority w:val="37"/>
    <w:unhideWhenUsed/>
    <w:qFormat/>
    <w:rsid w:val="0089691C"/>
    <w:pPr>
      <w:numPr>
        <w:numId w:val="5"/>
      </w:numPr>
      <w:spacing w:after="0"/>
    </w:pPr>
  </w:style>
  <w:style w:type="paragraph" w:styleId="Quote">
    <w:name w:val="Quote"/>
    <w:basedOn w:val="Normal"/>
    <w:link w:val="QuoteChar"/>
    <w:uiPriority w:val="29"/>
    <w:qFormat/>
    <w:rsid w:val="0089691C"/>
    <w:rPr>
      <w:i/>
      <w:color w:val="7F7F7F" w:themeColor="background1" w:themeShade="7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89691C"/>
    <w:rPr>
      <w:rFonts w:cs="Times New Roman"/>
      <w:i/>
      <w:color w:val="7F7F7F" w:themeColor="background1" w:themeShade="7F"/>
      <w:sz w:val="24"/>
      <w:szCs w:val="20"/>
      <w:lang w:eastAsia="ja-JP" w:bidi="he-IL"/>
    </w:rPr>
  </w:style>
  <w:style w:type="character" w:styleId="Strong">
    <w:name w:val="Strong"/>
    <w:uiPriority w:val="22"/>
    <w:qFormat/>
    <w:rsid w:val="0089691C"/>
    <w:rPr>
      <w:rFonts w:asciiTheme="minorHAnsi" w:hAnsiTheme="minorHAnsi"/>
      <w:b/>
      <w:color w:val="9B2D1F" w:themeColor="accent2"/>
    </w:rPr>
  </w:style>
  <w:style w:type="paragraph" w:styleId="Subtitle">
    <w:name w:val="Subtitle"/>
    <w:basedOn w:val="Normal"/>
    <w:link w:val="SubtitleChar"/>
    <w:uiPriority w:val="11"/>
    <w:rsid w:val="0089691C"/>
    <w:pPr>
      <w:spacing w:after="480" w:line="240" w:lineRule="auto"/>
      <w:jc w:val="center"/>
    </w:pPr>
    <w:rPr>
      <w:rFonts w:asciiTheme="majorHAnsi" w:hAnsiTheme="majorHAnsi" w:cstheme="minorHAnsi"/>
      <w:color w:val="auto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9691C"/>
    <w:rPr>
      <w:rFonts w:asciiTheme="majorHAnsi" w:hAnsiTheme="majorHAnsi" w:cstheme="minorHAnsi"/>
      <w:sz w:val="28"/>
      <w:szCs w:val="24"/>
      <w:lang w:eastAsia="ja-JP" w:bidi="he-IL"/>
    </w:rPr>
  </w:style>
  <w:style w:type="character" w:styleId="SubtleEmphasis">
    <w:name w:val="Subtle Emphasis"/>
    <w:basedOn w:val="DefaultParagraphFont"/>
    <w:uiPriority w:val="19"/>
    <w:qFormat/>
    <w:rsid w:val="0089691C"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leReference">
    <w:name w:val="Subtle Reference"/>
    <w:basedOn w:val="DefaultParagraphFont"/>
    <w:uiPriority w:val="31"/>
    <w:qFormat/>
    <w:rsid w:val="0089691C"/>
    <w:rPr>
      <w:rFonts w:cs="Times New Roman"/>
      <w:color w:val="737373" w:themeColor="text1" w:themeTint="8C"/>
      <w:sz w:val="22"/>
      <w:szCs w:val="20"/>
      <w:u w:val="single"/>
    </w:rPr>
  </w:style>
  <w:style w:type="paragraph" w:styleId="Title">
    <w:name w:val="Title"/>
    <w:basedOn w:val="Normal"/>
    <w:link w:val="TitleChar"/>
    <w:uiPriority w:val="10"/>
    <w:rsid w:val="0089691C"/>
    <w:pPr>
      <w:pBdr>
        <w:bottom w:val="single" w:sz="8" w:space="4" w:color="D34817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D34817" w:themeColor="accent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89691C"/>
    <w:rPr>
      <w:rFonts w:asciiTheme="majorHAnsi" w:hAnsiTheme="majorHAnsi" w:cs="Times New Roman"/>
      <w:b/>
      <w:smallCaps/>
      <w:color w:val="D34817" w:themeColor="accent1"/>
      <w:sz w:val="48"/>
      <w:szCs w:val="48"/>
      <w:lang w:eastAsia="ja-JP" w:bidi="he-IL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</w:pPr>
    <w:rPr>
      <w:smallCaps/>
      <w:noProof/>
      <w:color w:val="9B2D1F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rsid w:val="0089691C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DateText">
    <w:name w:val="Date Text"/>
    <w:basedOn w:val="Normal"/>
    <w:uiPriority w:val="35"/>
    <w:rsid w:val="0089691C"/>
    <w:pPr>
      <w:spacing w:before="720" w:after="200"/>
      <w:contextualSpacing/>
    </w:pPr>
  </w:style>
  <w:style w:type="paragraph" w:customStyle="1" w:styleId="GrayText">
    <w:name w:val="Gray Text"/>
    <w:basedOn w:val="NoSpacing"/>
    <w:uiPriority w:val="35"/>
    <w:qFormat/>
    <w:rsid w:val="0089691C"/>
    <w:rPr>
      <w:rFonts w:asciiTheme="majorHAnsi" w:hAnsiTheme="majorHAnsi"/>
      <w:color w:val="7F7F7F" w:themeColor="text1" w:themeTint="80"/>
      <w:sz w:val="20"/>
      <w:lang w:bidi="ar-SA"/>
    </w:rPr>
  </w:style>
  <w:style w:type="paragraph" w:customStyle="1" w:styleId="HeaderEven">
    <w:name w:val="Header Even"/>
    <w:basedOn w:val="NoSpacing"/>
    <w:qFormat/>
    <w:rsid w:val="0089691C"/>
    <w:pPr>
      <w:pBdr>
        <w:bottom w:val="single" w:sz="4" w:space="1" w:color="D34817" w:themeColor="accent1"/>
      </w:pBdr>
    </w:pPr>
    <w:rPr>
      <w:b/>
      <w:color w:val="696464" w:themeColor="text2"/>
      <w:sz w:val="20"/>
      <w:lang w:bidi="ar-SA"/>
    </w:rPr>
  </w:style>
  <w:style w:type="character" w:styleId="PlaceholderText">
    <w:name w:val="Placeholder Text"/>
    <w:basedOn w:val="DefaultParagraphFont"/>
    <w:uiPriority w:val="99"/>
    <w:semiHidden/>
    <w:rsid w:val="0089691C"/>
    <w:rPr>
      <w:color w:val="808080"/>
    </w:rPr>
  </w:style>
  <w:style w:type="table" w:styleId="LightShading-Accent5">
    <w:name w:val="Light Shading Accent 5"/>
    <w:basedOn w:val="TableNormal"/>
    <w:uiPriority w:val="45"/>
    <w:rsid w:val="00AE18FC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Ind w:w="0" w:type="dxa"/>
      <w:tblBorders>
        <w:top w:val="single" w:sz="8" w:space="0" w:color="918485" w:themeColor="accent5"/>
        <w:bottom w:val="single" w:sz="8" w:space="0" w:color="91848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8485" w:themeColor="accent5"/>
          <w:left w:val="nil"/>
          <w:bottom w:val="single" w:sz="8" w:space="0" w:color="9184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0E0" w:themeFill="accent5" w:themeFillTint="3F"/>
      </w:tcPr>
    </w:tblStylePr>
  </w:style>
  <w:style w:type="table" w:styleId="MediumShading1-Accent5">
    <w:name w:val="Medium Shading 1 Accent 5"/>
    <w:basedOn w:val="TableNormal"/>
    <w:uiPriority w:val="45"/>
    <w:rsid w:val="00AE18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  <w:shd w:val="clear" w:color="auto" w:fill="91848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A2A3" w:themeColor="accent5" w:themeTint="BF"/>
          <w:left w:val="single" w:sz="8" w:space="0" w:color="ACA2A3" w:themeColor="accent5" w:themeTint="BF"/>
          <w:bottom w:val="single" w:sz="8" w:space="0" w:color="ACA2A3" w:themeColor="accent5" w:themeTint="BF"/>
          <w:right w:val="single" w:sz="8" w:space="0" w:color="ACA2A3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0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0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6">
    <w:name w:val="Medium Grid 3 Accent 6"/>
    <w:basedOn w:val="TableNormal"/>
    <w:uiPriority w:val="46"/>
    <w:rsid w:val="00AE18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D5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5D5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5D5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5D5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AB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ABAB" w:themeFill="accent6" w:themeFillTint="7F"/>
      </w:tcPr>
    </w:tblStylePr>
  </w:style>
  <w:style w:type="table" w:styleId="MediumList2-Accent6">
    <w:name w:val="Medium List 2 Accent 6"/>
    <w:basedOn w:val="TableNormal"/>
    <w:uiPriority w:val="46"/>
    <w:rsid w:val="00AE18F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5D5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5D5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5D5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5D5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5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AE18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FC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481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481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481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F8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F82" w:themeFill="accent1" w:themeFillTint="7F"/>
      </w:tcPr>
    </w:tblStylePr>
  </w:style>
  <w:style w:type="table" w:styleId="MediumGrid1-Accent1">
    <w:name w:val="Medium Grid 1 Accent 1"/>
    <w:basedOn w:val="TableNormal"/>
    <w:uiPriority w:val="41"/>
    <w:rsid w:val="00AE18F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A6F44" w:themeColor="accent1" w:themeTint="BF"/>
        <w:left w:val="single" w:sz="8" w:space="0" w:color="EA6F44" w:themeColor="accent1" w:themeTint="BF"/>
        <w:bottom w:val="single" w:sz="8" w:space="0" w:color="EA6F44" w:themeColor="accent1" w:themeTint="BF"/>
        <w:right w:val="single" w:sz="8" w:space="0" w:color="EA6F44" w:themeColor="accent1" w:themeTint="BF"/>
        <w:insideH w:val="single" w:sz="8" w:space="0" w:color="EA6F44" w:themeColor="accent1" w:themeTint="BF"/>
        <w:insideV w:val="single" w:sz="8" w:space="0" w:color="EA6F4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CFC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F4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F82" w:themeFill="accent1" w:themeFillTint="7F"/>
      </w:tcPr>
    </w:tblStylePr>
    <w:tblStylePr w:type="band1Horz">
      <w:tblPr/>
      <w:tcPr>
        <w:shd w:val="clear" w:color="auto" w:fill="F19F82" w:themeFill="accent1" w:themeFillTint="7F"/>
      </w:tcPr>
    </w:tblStylePr>
  </w:style>
  <w:style w:type="table" w:customStyle="1" w:styleId="LightGrid-Accent11">
    <w:name w:val="Light Grid - Accent 11"/>
    <w:basedOn w:val="TableNormal"/>
    <w:uiPriority w:val="41"/>
    <w:rsid w:val="002019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1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  <w:shd w:val="clear" w:color="auto" w:fill="F8CFC1" w:themeFill="accent1" w:themeFillTint="3F"/>
      </w:tcPr>
    </w:tblStylePr>
    <w:tblStylePr w:type="band2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</w:tcPr>
    </w:tblStylePr>
  </w:style>
  <w:style w:type="table" w:styleId="MediumGrid1-Accent2">
    <w:name w:val="Medium Grid 1 Accent 2"/>
    <w:basedOn w:val="TableNormal"/>
    <w:uiPriority w:val="42"/>
    <w:rsid w:val="002019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  <w:insideV w:val="single" w:sz="8" w:space="0" w:color="D6463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C1B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463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8478" w:themeFill="accent2" w:themeFillTint="7F"/>
      </w:tcPr>
    </w:tblStylePr>
    <w:tblStylePr w:type="band1Horz">
      <w:tblPr/>
      <w:tcPr>
        <w:shd w:val="clear" w:color="auto" w:fill="E48478" w:themeFill="accent2" w:themeFillTint="7F"/>
      </w:tcPr>
    </w:tblStylePr>
  </w:style>
  <w:style w:type="table" w:styleId="LightGrid-Accent6">
    <w:name w:val="Light Grid Accent 6"/>
    <w:basedOn w:val="TableNormal"/>
    <w:uiPriority w:val="46"/>
    <w:rsid w:val="002019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55D5D" w:themeColor="accent6"/>
        <w:left w:val="single" w:sz="8" w:space="0" w:color="855D5D" w:themeColor="accent6"/>
        <w:bottom w:val="single" w:sz="8" w:space="0" w:color="855D5D" w:themeColor="accent6"/>
        <w:right w:val="single" w:sz="8" w:space="0" w:color="855D5D" w:themeColor="accent6"/>
        <w:insideH w:val="single" w:sz="8" w:space="0" w:color="855D5D" w:themeColor="accent6"/>
        <w:insideV w:val="single" w:sz="8" w:space="0" w:color="855D5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1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H w:val="nil"/>
          <w:insideV w:val="single" w:sz="8" w:space="0" w:color="855D5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</w:tcPr>
    </w:tblStylePr>
    <w:tblStylePr w:type="band1Vert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</w:tcBorders>
        <w:shd w:val="clear" w:color="auto" w:fill="E2D5D5" w:themeFill="accent6" w:themeFillTint="3F"/>
      </w:tcPr>
    </w:tblStylePr>
    <w:tblStylePr w:type="band1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  <w:shd w:val="clear" w:color="auto" w:fill="E2D5D5" w:themeFill="accent6" w:themeFillTint="3F"/>
      </w:tcPr>
    </w:tblStylePr>
    <w:tblStylePr w:type="band2Horz">
      <w:tblPr/>
      <w:tcPr>
        <w:tcBorders>
          <w:top w:val="single" w:sz="8" w:space="0" w:color="855D5D" w:themeColor="accent6"/>
          <w:left w:val="single" w:sz="8" w:space="0" w:color="855D5D" w:themeColor="accent6"/>
          <w:bottom w:val="single" w:sz="8" w:space="0" w:color="855D5D" w:themeColor="accent6"/>
          <w:right w:val="single" w:sz="8" w:space="0" w:color="855D5D" w:themeColor="accent6"/>
          <w:insideV w:val="single" w:sz="8" w:space="0" w:color="855D5D" w:themeColor="accent6"/>
        </w:tcBorders>
      </w:tcPr>
    </w:tblStylePr>
  </w:style>
  <w:style w:type="table" w:styleId="MediumGrid3-Accent3">
    <w:name w:val="Medium Grid 3 Accent 3"/>
    <w:basedOn w:val="TableNormal"/>
    <w:uiPriority w:val="43"/>
    <w:rsid w:val="002019A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2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28E6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28E6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28E6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C6B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C6B4" w:themeFill="accent3" w:themeFillTint="7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10ACE"/>
    <w:rPr>
      <w:rFonts w:cs="Times New Roman"/>
      <w:color w:val="000000" w:themeColor="text1"/>
      <w:szCs w:val="20"/>
      <w:lang w:eastAsia="ja-JP" w:bidi="he-IL"/>
    </w:rPr>
  </w:style>
  <w:style w:type="paragraph" w:styleId="NormalWeb">
    <w:name w:val="Normal (Web)"/>
    <w:basedOn w:val="Normal"/>
    <w:uiPriority w:val="99"/>
    <w:semiHidden/>
    <w:unhideWhenUsed/>
    <w:rsid w:val="002D361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en-US" w:bidi="ar-SA"/>
    </w:rPr>
  </w:style>
  <w:style w:type="table" w:customStyle="1" w:styleId="LightGrid-Accent12">
    <w:name w:val="Light Grid - Accent 12"/>
    <w:basedOn w:val="TableNormal"/>
    <w:uiPriority w:val="41"/>
    <w:rsid w:val="00E900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34817" w:themeColor="accent1"/>
        <w:left w:val="single" w:sz="8" w:space="0" w:color="D34817" w:themeColor="accent1"/>
        <w:bottom w:val="single" w:sz="8" w:space="0" w:color="D34817" w:themeColor="accent1"/>
        <w:right w:val="single" w:sz="8" w:space="0" w:color="D34817" w:themeColor="accent1"/>
        <w:insideH w:val="single" w:sz="8" w:space="0" w:color="D34817" w:themeColor="accent1"/>
        <w:insideV w:val="single" w:sz="8" w:space="0" w:color="D3481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1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H w:val="nil"/>
          <w:insideV w:val="single" w:sz="8" w:space="0" w:color="D3481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</w:tcPr>
    </w:tblStylePr>
    <w:tblStylePr w:type="band1Vert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</w:tcBorders>
        <w:shd w:val="clear" w:color="auto" w:fill="F8CFC1" w:themeFill="accent1" w:themeFillTint="3F"/>
      </w:tcPr>
    </w:tblStylePr>
    <w:tblStylePr w:type="band1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  <w:shd w:val="clear" w:color="auto" w:fill="F8CFC1" w:themeFill="accent1" w:themeFillTint="3F"/>
      </w:tcPr>
    </w:tblStylePr>
    <w:tblStylePr w:type="band2Horz">
      <w:tblPr/>
      <w:tcPr>
        <w:tcBorders>
          <w:top w:val="single" w:sz="8" w:space="0" w:color="D34817" w:themeColor="accent1"/>
          <w:left w:val="single" w:sz="8" w:space="0" w:color="D34817" w:themeColor="accent1"/>
          <w:bottom w:val="single" w:sz="8" w:space="0" w:color="D34817" w:themeColor="accent1"/>
          <w:right w:val="single" w:sz="8" w:space="0" w:color="D34817" w:themeColor="accent1"/>
          <w:insideV w:val="single" w:sz="8" w:space="0" w:color="D34817" w:themeColor="accent1"/>
        </w:tcBorders>
      </w:tcPr>
    </w:tblStylePr>
  </w:style>
  <w:style w:type="table" w:styleId="LightGrid-Accent3">
    <w:name w:val="Light Grid Accent 3"/>
    <w:basedOn w:val="TableNormal"/>
    <w:uiPriority w:val="43"/>
    <w:rsid w:val="001E2D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28E6A" w:themeColor="accent3"/>
        <w:left w:val="single" w:sz="8" w:space="0" w:color="A28E6A" w:themeColor="accent3"/>
        <w:bottom w:val="single" w:sz="8" w:space="0" w:color="A28E6A" w:themeColor="accent3"/>
        <w:right w:val="single" w:sz="8" w:space="0" w:color="A28E6A" w:themeColor="accent3"/>
        <w:insideH w:val="single" w:sz="8" w:space="0" w:color="A28E6A" w:themeColor="accent3"/>
        <w:insideV w:val="single" w:sz="8" w:space="0" w:color="A28E6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1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H w:val="nil"/>
          <w:insideV w:val="single" w:sz="8" w:space="0" w:color="A28E6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</w:tcPr>
    </w:tblStylePr>
    <w:tblStylePr w:type="band1Vert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</w:tcBorders>
        <w:shd w:val="clear" w:color="auto" w:fill="E8E2DA" w:themeFill="accent3" w:themeFillTint="3F"/>
      </w:tcPr>
    </w:tblStylePr>
    <w:tblStylePr w:type="band1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  <w:shd w:val="clear" w:color="auto" w:fill="E8E2DA" w:themeFill="accent3" w:themeFillTint="3F"/>
      </w:tcPr>
    </w:tblStylePr>
    <w:tblStylePr w:type="band2Horz">
      <w:tblPr/>
      <w:tcPr>
        <w:tcBorders>
          <w:top w:val="single" w:sz="8" w:space="0" w:color="A28E6A" w:themeColor="accent3"/>
          <w:left w:val="single" w:sz="8" w:space="0" w:color="A28E6A" w:themeColor="accent3"/>
          <w:bottom w:val="single" w:sz="8" w:space="0" w:color="A28E6A" w:themeColor="accent3"/>
          <w:right w:val="single" w:sz="8" w:space="0" w:color="A28E6A" w:themeColor="accent3"/>
          <w:insideV w:val="single" w:sz="8" w:space="0" w:color="A28E6A" w:themeColor="accent3"/>
        </w:tcBorders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6E3E5D"/>
    <w:pPr>
      <w:ind w:left="720"/>
      <w:contextualSpacing/>
    </w:pPr>
  </w:style>
  <w:style w:type="table" w:styleId="MediumGrid1-Accent3">
    <w:name w:val="Medium Grid 1 Accent 3"/>
    <w:basedOn w:val="TableNormal"/>
    <w:uiPriority w:val="43"/>
    <w:rsid w:val="004E51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9AA8F" w:themeColor="accent3" w:themeTint="BF"/>
        <w:left w:val="single" w:sz="8" w:space="0" w:color="B9AA8F" w:themeColor="accent3" w:themeTint="BF"/>
        <w:bottom w:val="single" w:sz="8" w:space="0" w:color="B9AA8F" w:themeColor="accent3" w:themeTint="BF"/>
        <w:right w:val="single" w:sz="8" w:space="0" w:color="B9AA8F" w:themeColor="accent3" w:themeTint="BF"/>
        <w:insideH w:val="single" w:sz="8" w:space="0" w:color="B9AA8F" w:themeColor="accent3" w:themeTint="BF"/>
        <w:insideV w:val="single" w:sz="8" w:space="0" w:color="B9AA8F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2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AA8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C6B4" w:themeFill="accent3" w:themeFillTint="7F"/>
      </w:tcPr>
    </w:tblStylePr>
    <w:tblStylePr w:type="band1Horz">
      <w:tblPr/>
      <w:tcPr>
        <w:shd w:val="clear" w:color="auto" w:fill="D0C6B4" w:themeFill="accent3" w:themeFillTint="7F"/>
      </w:tcPr>
    </w:tblStylePr>
  </w:style>
  <w:style w:type="table" w:styleId="MediumGrid1-Accent4">
    <w:name w:val="Medium Grid 1 Accent 4"/>
    <w:basedOn w:val="TableNormal"/>
    <w:uiPriority w:val="44"/>
    <w:rsid w:val="004E51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8676" w:themeColor="accent4" w:themeTint="BF"/>
        <w:left w:val="single" w:sz="8" w:space="0" w:color="B58676" w:themeColor="accent4" w:themeTint="BF"/>
        <w:bottom w:val="single" w:sz="8" w:space="0" w:color="B58676" w:themeColor="accent4" w:themeTint="BF"/>
        <w:right w:val="single" w:sz="8" w:space="0" w:color="B58676" w:themeColor="accent4" w:themeTint="BF"/>
        <w:insideH w:val="single" w:sz="8" w:space="0" w:color="B58676" w:themeColor="accent4" w:themeTint="BF"/>
        <w:insideV w:val="single" w:sz="8" w:space="0" w:color="B58676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D7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867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AEA4" w:themeFill="accent4" w:themeFillTint="7F"/>
      </w:tcPr>
    </w:tblStylePr>
    <w:tblStylePr w:type="band1Horz">
      <w:tblPr/>
      <w:tcPr>
        <w:shd w:val="clear" w:color="auto" w:fill="CDAEA4" w:themeFill="accent4" w:themeFillTint="7F"/>
      </w:tcPr>
    </w:tblStylePr>
  </w:style>
  <w:style w:type="table" w:styleId="LightGrid-Accent4">
    <w:name w:val="Light Grid Accent 4"/>
    <w:basedOn w:val="TableNormal"/>
    <w:uiPriority w:val="44"/>
    <w:rsid w:val="004E51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56251" w:themeColor="accent4"/>
        <w:left w:val="single" w:sz="8" w:space="0" w:color="956251" w:themeColor="accent4"/>
        <w:bottom w:val="single" w:sz="8" w:space="0" w:color="956251" w:themeColor="accent4"/>
        <w:right w:val="single" w:sz="8" w:space="0" w:color="956251" w:themeColor="accent4"/>
        <w:insideH w:val="single" w:sz="8" w:space="0" w:color="956251" w:themeColor="accent4"/>
        <w:insideV w:val="single" w:sz="8" w:space="0" w:color="956251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1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H w:val="nil"/>
          <w:insideV w:val="single" w:sz="8" w:space="0" w:color="95625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</w:tcPr>
    </w:tblStylePr>
    <w:tblStylePr w:type="band1Vert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</w:tcBorders>
        <w:shd w:val="clear" w:color="auto" w:fill="E6D7D2" w:themeFill="accent4" w:themeFillTint="3F"/>
      </w:tcPr>
    </w:tblStylePr>
    <w:tblStylePr w:type="band1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  <w:shd w:val="clear" w:color="auto" w:fill="E6D7D2" w:themeFill="accent4" w:themeFillTint="3F"/>
      </w:tcPr>
    </w:tblStylePr>
    <w:tblStylePr w:type="band2Horz">
      <w:tblPr/>
      <w:tcPr>
        <w:tcBorders>
          <w:top w:val="single" w:sz="8" w:space="0" w:color="956251" w:themeColor="accent4"/>
          <w:left w:val="single" w:sz="8" w:space="0" w:color="956251" w:themeColor="accent4"/>
          <w:bottom w:val="single" w:sz="8" w:space="0" w:color="956251" w:themeColor="accent4"/>
          <w:right w:val="single" w:sz="8" w:space="0" w:color="956251" w:themeColor="accent4"/>
          <w:insideV w:val="single" w:sz="8" w:space="0" w:color="956251" w:themeColor="accent4"/>
        </w:tcBorders>
      </w:tcPr>
    </w:tblStylePr>
  </w:style>
  <w:style w:type="table" w:styleId="MediumGrid1-Accent5">
    <w:name w:val="Medium Grid 1 Accent 5"/>
    <w:basedOn w:val="TableNormal"/>
    <w:uiPriority w:val="45"/>
    <w:rsid w:val="004E51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A2A3" w:themeColor="accent5" w:themeTint="BF"/>
        <w:left w:val="single" w:sz="8" w:space="0" w:color="ACA2A3" w:themeColor="accent5" w:themeTint="BF"/>
        <w:bottom w:val="single" w:sz="8" w:space="0" w:color="ACA2A3" w:themeColor="accent5" w:themeTint="BF"/>
        <w:right w:val="single" w:sz="8" w:space="0" w:color="ACA2A3" w:themeColor="accent5" w:themeTint="BF"/>
        <w:insideH w:val="single" w:sz="8" w:space="0" w:color="ACA2A3" w:themeColor="accent5" w:themeTint="BF"/>
        <w:insideV w:val="single" w:sz="8" w:space="0" w:color="ACA2A3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0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A2A3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C1C1" w:themeFill="accent5" w:themeFillTint="7F"/>
      </w:tcPr>
    </w:tblStylePr>
    <w:tblStylePr w:type="band1Horz">
      <w:tblPr/>
      <w:tcPr>
        <w:shd w:val="clear" w:color="auto" w:fill="C8C1C1" w:themeFill="accent5" w:themeFillTint="7F"/>
      </w:tcPr>
    </w:tblStylePr>
  </w:style>
  <w:style w:type="table" w:styleId="LightGrid-Accent5">
    <w:name w:val="Light Grid Accent 5"/>
    <w:basedOn w:val="TableNormal"/>
    <w:uiPriority w:val="45"/>
    <w:rsid w:val="00660E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18485" w:themeColor="accent5"/>
        <w:left w:val="single" w:sz="8" w:space="0" w:color="918485" w:themeColor="accent5"/>
        <w:bottom w:val="single" w:sz="8" w:space="0" w:color="918485" w:themeColor="accent5"/>
        <w:right w:val="single" w:sz="8" w:space="0" w:color="918485" w:themeColor="accent5"/>
        <w:insideH w:val="single" w:sz="8" w:space="0" w:color="918485" w:themeColor="accent5"/>
        <w:insideV w:val="single" w:sz="8" w:space="0" w:color="91848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1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H w:val="nil"/>
          <w:insideV w:val="single" w:sz="8" w:space="0" w:color="91848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</w:tcPr>
    </w:tblStylePr>
    <w:tblStylePr w:type="band1Vert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</w:tcBorders>
        <w:shd w:val="clear" w:color="auto" w:fill="E3E0E0" w:themeFill="accent5" w:themeFillTint="3F"/>
      </w:tcPr>
    </w:tblStylePr>
    <w:tblStylePr w:type="band1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  <w:shd w:val="clear" w:color="auto" w:fill="E3E0E0" w:themeFill="accent5" w:themeFillTint="3F"/>
      </w:tcPr>
    </w:tblStylePr>
    <w:tblStylePr w:type="band2Horz">
      <w:tblPr/>
      <w:tcPr>
        <w:tcBorders>
          <w:top w:val="single" w:sz="8" w:space="0" w:color="918485" w:themeColor="accent5"/>
          <w:left w:val="single" w:sz="8" w:space="0" w:color="918485" w:themeColor="accent5"/>
          <w:bottom w:val="single" w:sz="8" w:space="0" w:color="918485" w:themeColor="accent5"/>
          <w:right w:val="single" w:sz="8" w:space="0" w:color="918485" w:themeColor="accent5"/>
          <w:insideV w:val="single" w:sz="8" w:space="0" w:color="918485" w:themeColor="accent5"/>
        </w:tcBorders>
      </w:tcPr>
    </w:tblStylePr>
  </w:style>
  <w:style w:type="character" w:customStyle="1" w:styleId="ListParagraphChar">
    <w:name w:val="List Paragraph Char"/>
    <w:link w:val="ListParagraph"/>
    <w:uiPriority w:val="34"/>
    <w:rsid w:val="007F3D03"/>
    <w:rPr>
      <w:rFonts w:cs="Times New Roman"/>
      <w:color w:val="000000" w:themeColor="text1"/>
      <w:szCs w:val="20"/>
      <w:lang w:eastAsia="ja-JP" w:bidi="he-IL"/>
    </w:rPr>
  </w:style>
  <w:style w:type="table" w:customStyle="1" w:styleId="GridTable6Colorful-Accent31">
    <w:name w:val="Grid Table 6 Colorful - Accent 31"/>
    <w:basedOn w:val="TableNormal"/>
    <w:uiPriority w:val="51"/>
    <w:rsid w:val="007510A2"/>
    <w:pPr>
      <w:spacing w:after="0" w:line="240" w:lineRule="auto"/>
    </w:pPr>
    <w:rPr>
      <w:color w:val="7B6A4D" w:themeColor="accent3" w:themeShade="BF"/>
    </w:rPr>
    <w:tblPr>
      <w:tblStyleRowBandSize w:val="1"/>
      <w:tblStyleColBandSize w:val="1"/>
      <w:tblInd w:w="0" w:type="dxa"/>
      <w:tblBorders>
        <w:top w:val="single" w:sz="4" w:space="0" w:color="C7BBA5" w:themeColor="accent3" w:themeTint="99"/>
        <w:left w:val="single" w:sz="4" w:space="0" w:color="C7BBA5" w:themeColor="accent3" w:themeTint="99"/>
        <w:bottom w:val="single" w:sz="4" w:space="0" w:color="C7BBA5" w:themeColor="accent3" w:themeTint="99"/>
        <w:right w:val="single" w:sz="4" w:space="0" w:color="C7BBA5" w:themeColor="accent3" w:themeTint="99"/>
        <w:insideH w:val="single" w:sz="4" w:space="0" w:color="C7BBA5" w:themeColor="accent3" w:themeTint="99"/>
        <w:insideV w:val="single" w:sz="4" w:space="0" w:color="C7BBA5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7BBA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BBA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E1" w:themeFill="accent3" w:themeFillTint="33"/>
      </w:tcPr>
    </w:tblStylePr>
    <w:tblStylePr w:type="band1Horz">
      <w:tblPr/>
      <w:tcPr>
        <w:shd w:val="clear" w:color="auto" w:fill="ECE8E1" w:themeFill="accent3" w:themeFillTint="33"/>
      </w:tcPr>
    </w:tblStylePr>
  </w:style>
  <w:style w:type="table" w:customStyle="1" w:styleId="PlainTable11">
    <w:name w:val="Plain Table 11"/>
    <w:basedOn w:val="TableNormal"/>
    <w:uiPriority w:val="41"/>
    <w:rsid w:val="002A01C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487A4F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Ind w:w="0" w:type="dxa"/>
      <w:tblBorders>
        <w:top w:val="single" w:sz="4" w:space="0" w:color="918485" w:themeColor="accent5"/>
        <w:bottom w:val="single" w:sz="4" w:space="0" w:color="91848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1848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1848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CB7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B5B5" w:themeColor="accent5" w:themeTint="99"/>
        <w:bottom w:val="single" w:sz="4" w:space="0" w:color="BDB5B5" w:themeColor="accent5" w:themeTint="99"/>
        <w:insideH w:val="single" w:sz="4" w:space="0" w:color="BDB5B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customStyle="1" w:styleId="PlainTable41">
    <w:name w:val="Plain Table 41"/>
    <w:basedOn w:val="TableNormal"/>
    <w:uiPriority w:val="44"/>
    <w:rsid w:val="00D7633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4707EF"/>
    <w:pPr>
      <w:spacing w:after="0" w:line="240" w:lineRule="auto"/>
    </w:pPr>
    <w:rPr>
      <w:color w:val="6D6262" w:themeColor="accent5" w:themeShade="BF"/>
    </w:rPr>
    <w:tblPr>
      <w:tblStyleRowBandSize w:val="1"/>
      <w:tblStyleColBandSize w:val="1"/>
      <w:tblInd w:w="0" w:type="dxa"/>
      <w:tblBorders>
        <w:top w:val="single" w:sz="4" w:space="0" w:color="BDB5B5" w:themeColor="accent5" w:themeTint="99"/>
        <w:left w:val="single" w:sz="4" w:space="0" w:color="BDB5B5" w:themeColor="accent5" w:themeTint="99"/>
        <w:bottom w:val="single" w:sz="4" w:space="0" w:color="BDB5B5" w:themeColor="accent5" w:themeTint="99"/>
        <w:right w:val="single" w:sz="4" w:space="0" w:color="BDB5B5" w:themeColor="accent5" w:themeTint="99"/>
        <w:insideH w:val="single" w:sz="4" w:space="0" w:color="BDB5B5" w:themeColor="accent5" w:themeTint="99"/>
        <w:insideV w:val="single" w:sz="4" w:space="0" w:color="BDB5B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DB5B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B5B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6E6" w:themeFill="accent5" w:themeFillTint="33"/>
      </w:tcPr>
    </w:tblStylePr>
    <w:tblStylePr w:type="band1Horz">
      <w:tblPr/>
      <w:tcPr>
        <w:shd w:val="clear" w:color="auto" w:fill="E9E6E6" w:themeFill="accent5" w:themeFillTint="33"/>
      </w:tcPr>
    </w:tblStylePr>
  </w:style>
  <w:style w:type="table" w:customStyle="1" w:styleId="GridTable1Light-Accent21">
    <w:name w:val="Grid Table 1 Light - Accent 21"/>
    <w:basedOn w:val="TableNormal"/>
    <w:uiPriority w:val="46"/>
    <w:rsid w:val="00471E9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99C92" w:themeColor="accent2" w:themeTint="66"/>
        <w:left w:val="single" w:sz="4" w:space="0" w:color="E99C92" w:themeColor="accent2" w:themeTint="66"/>
        <w:bottom w:val="single" w:sz="4" w:space="0" w:color="E99C92" w:themeColor="accent2" w:themeTint="66"/>
        <w:right w:val="single" w:sz="4" w:space="0" w:color="E99C92" w:themeColor="accent2" w:themeTint="66"/>
        <w:insideH w:val="single" w:sz="4" w:space="0" w:color="E99C92" w:themeColor="accent2" w:themeTint="66"/>
        <w:insideV w:val="single" w:sz="4" w:space="0" w:color="E99C92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E6A5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6A5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8638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29B" w:themeColor="accent1" w:themeTint="66"/>
        <w:left w:val="single" w:sz="4" w:space="0" w:color="F4B29B" w:themeColor="accent1" w:themeTint="66"/>
        <w:bottom w:val="single" w:sz="4" w:space="0" w:color="F4B29B" w:themeColor="accent1" w:themeTint="66"/>
        <w:right w:val="single" w:sz="4" w:space="0" w:color="F4B29B" w:themeColor="accent1" w:themeTint="66"/>
        <w:insideH w:val="single" w:sz="4" w:space="0" w:color="F4B29B" w:themeColor="accent1" w:themeTint="66"/>
        <w:insideV w:val="single" w:sz="4" w:space="0" w:color="F4B29B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E8C6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575;&#1605;&#1608;&#1585;&#1575;&#1587;&#1578;&#1575;&#1606;%20&#1607;&#1575;\&#1575;&#1587;&#1578;&#1575;&#1606;%20&#1608;&#1605;&#1583;&#1740;&#1585;&#1575;&#1605;\&#1575;&#1587;&#1578;&#1575;&#1606;%20&#1583;&#1585;&#1740;&#1705;%20&#1606;&#1711;&#1575;&#1607;\&#1605;&#1587;&#1575;&#1581;&#1578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Equity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tns:customPropertyEditors xmlns:tns="http://schemas.microsoft.com/office/2006/customDocumentInformationPanel">
  <tns:showOnOpen/>
  <tns:defaultPropertyEditorNamespace/>
</tns:customPropertyEdito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F547202-00A2-4A49-B304-E7BD7D0351C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ABDF3769-9D31-47DE-85FC-5B130D222FFF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A8D6FF0D-8B44-4120-9882-A528CB993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مساحت</Template>
  <TotalTime>100</TotalTime>
  <Pages>1</Pages>
  <Words>2155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قفقثف</vt:lpstr>
    </vt:vector>
  </TitlesOfParts>
  <Company/>
  <LinksUpToDate>false</LinksUpToDate>
  <CharactersWithSpaces>14413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قفقثف</dc:title>
  <dc:subject>قفلثقبلقثلقثبلبیل</dc:subject>
  <dc:creator>اداره کل امور استان ها</dc:creator>
  <cp:lastModifiedBy>ahmad karami</cp:lastModifiedBy>
  <cp:revision>29</cp:revision>
  <cp:lastPrinted>2024-06-26T05:32:00Z</cp:lastPrinted>
  <dcterms:created xsi:type="dcterms:W3CDTF">2024-06-24T06:00:00Z</dcterms:created>
  <dcterms:modified xsi:type="dcterms:W3CDTF">2025-03-25T04:47:00Z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LCID">
    <vt:i4>1033</vt:i4>
  </property>
  <property fmtid="{D5CDD505-2E9C-101B-9397-08002B2CF9AE}" pid="3" name="_Version">
    <vt:lpwstr>0809</vt:lpwstr>
  </property>
</Properties>
</file>